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857B5" w14:textId="230F393D" w:rsidR="00993729" w:rsidRPr="004B5DB0" w:rsidRDefault="00D70177" w:rsidP="00D70177">
      <w:pPr>
        <w:spacing w:line="276" w:lineRule="auto"/>
        <w:jc w:val="right"/>
        <w:rPr>
          <w:rFonts w:asciiTheme="minorHAnsi" w:hAnsiTheme="minorHAnsi" w:cs="Calibri"/>
          <w:b/>
          <w:sz w:val="22"/>
          <w:szCs w:val="22"/>
        </w:rPr>
      </w:pPr>
      <w:r>
        <w:rPr>
          <w:rFonts w:asciiTheme="minorHAnsi" w:hAnsiTheme="minorHAnsi" w:cs="Calibri"/>
          <w:b/>
          <w:sz w:val="22"/>
          <w:szCs w:val="22"/>
        </w:rPr>
        <w:t>Załącznik nr 3 DO ZAPYTANIA OFERTOWEGO</w:t>
      </w:r>
    </w:p>
    <w:p w14:paraId="4459C17A" w14:textId="77777777" w:rsidR="00993729" w:rsidRPr="004B5DB0" w:rsidRDefault="00993729" w:rsidP="00576659">
      <w:pPr>
        <w:spacing w:line="276" w:lineRule="auto"/>
        <w:ind w:left="2832" w:firstLine="708"/>
        <w:rPr>
          <w:rFonts w:asciiTheme="minorHAnsi" w:hAnsiTheme="minorHAnsi" w:cs="Calibri"/>
          <w:b/>
          <w:sz w:val="22"/>
          <w:szCs w:val="22"/>
        </w:rPr>
      </w:pPr>
      <w:r w:rsidRPr="004B5DB0">
        <w:rPr>
          <w:rFonts w:asciiTheme="minorHAnsi" w:hAnsiTheme="minorHAnsi" w:cs="Calibri"/>
          <w:b/>
          <w:sz w:val="22"/>
          <w:szCs w:val="22"/>
        </w:rPr>
        <w:t>WZÓR</w:t>
      </w:r>
      <w:bookmarkStart w:id="0" w:name="_GoBack"/>
      <w:bookmarkEnd w:id="0"/>
    </w:p>
    <w:p w14:paraId="42602F93" w14:textId="77777777" w:rsidR="00993729" w:rsidRPr="004B5DB0" w:rsidRDefault="00993729" w:rsidP="00576659">
      <w:pPr>
        <w:spacing w:line="276" w:lineRule="auto"/>
        <w:ind w:left="2832" w:firstLine="708"/>
        <w:rPr>
          <w:rFonts w:asciiTheme="minorHAnsi" w:hAnsiTheme="minorHAnsi" w:cs="Calibri"/>
          <w:b/>
          <w:sz w:val="22"/>
          <w:szCs w:val="22"/>
        </w:rPr>
      </w:pPr>
      <w:r w:rsidRPr="004B5DB0">
        <w:rPr>
          <w:rFonts w:asciiTheme="minorHAnsi" w:hAnsiTheme="minorHAnsi" w:cs="Calibri"/>
          <w:b/>
          <w:sz w:val="22"/>
          <w:szCs w:val="22"/>
        </w:rPr>
        <w:t>UMOWA nr ……………………</w:t>
      </w:r>
    </w:p>
    <w:p w14:paraId="7F0DF476" w14:textId="69184BB0" w:rsidR="00993729" w:rsidRPr="004B5DB0" w:rsidRDefault="00993729" w:rsidP="00576659">
      <w:pPr>
        <w:spacing w:line="276" w:lineRule="auto"/>
        <w:ind w:left="18" w:firstLine="724"/>
        <w:rPr>
          <w:rFonts w:asciiTheme="minorHAnsi" w:hAnsiTheme="minorHAnsi" w:cs="Calibri"/>
          <w:b/>
          <w:bCs/>
          <w:sz w:val="22"/>
          <w:szCs w:val="22"/>
        </w:rPr>
      </w:pPr>
      <w:r w:rsidRPr="004B5DB0">
        <w:rPr>
          <w:rFonts w:asciiTheme="minorHAnsi" w:hAnsiTheme="minorHAnsi" w:cs="Calibri"/>
          <w:b/>
          <w:bCs/>
          <w:sz w:val="22"/>
          <w:szCs w:val="22"/>
        </w:rPr>
        <w:t xml:space="preserve">                                                        zawarta w </w:t>
      </w:r>
      <w:r w:rsidR="002B2A24" w:rsidRPr="004B5DB0">
        <w:rPr>
          <w:rFonts w:asciiTheme="minorHAnsi" w:hAnsiTheme="minorHAnsi" w:cs="Calibri"/>
          <w:b/>
          <w:bCs/>
          <w:sz w:val="22"/>
          <w:szCs w:val="22"/>
        </w:rPr>
        <w:t>Jerzwałd</w:t>
      </w:r>
      <w:r w:rsidR="00972A64">
        <w:rPr>
          <w:rFonts w:asciiTheme="minorHAnsi" w:hAnsiTheme="minorHAnsi" w:cs="Calibri"/>
          <w:b/>
          <w:bCs/>
          <w:sz w:val="22"/>
          <w:szCs w:val="22"/>
        </w:rPr>
        <w:t>zie</w:t>
      </w:r>
    </w:p>
    <w:p w14:paraId="55685FCE" w14:textId="77777777" w:rsidR="00993729" w:rsidRPr="004B5DB0" w:rsidRDefault="00993729" w:rsidP="00576659">
      <w:pPr>
        <w:spacing w:line="276" w:lineRule="auto"/>
        <w:ind w:left="18" w:firstLine="724"/>
        <w:rPr>
          <w:rFonts w:asciiTheme="minorHAnsi" w:hAnsiTheme="minorHAnsi" w:cs="Calibri"/>
          <w:b/>
          <w:bCs/>
          <w:sz w:val="22"/>
          <w:szCs w:val="22"/>
        </w:rPr>
      </w:pPr>
      <w:r w:rsidRPr="004B5DB0">
        <w:rPr>
          <w:rFonts w:asciiTheme="minorHAnsi" w:hAnsiTheme="minorHAnsi" w:cs="Calibri"/>
          <w:b/>
          <w:bCs/>
          <w:sz w:val="22"/>
          <w:szCs w:val="22"/>
        </w:rPr>
        <w:t xml:space="preserve">                                                        dnia ……………………………………….</w:t>
      </w:r>
    </w:p>
    <w:p w14:paraId="2030554D" w14:textId="77777777" w:rsidR="00993729" w:rsidRPr="004B5DB0" w:rsidRDefault="00993729" w:rsidP="00576659">
      <w:pPr>
        <w:spacing w:line="276" w:lineRule="auto"/>
        <w:jc w:val="both"/>
        <w:rPr>
          <w:rFonts w:asciiTheme="minorHAnsi" w:hAnsiTheme="minorHAnsi" w:cs="Calibri"/>
          <w:sz w:val="22"/>
          <w:szCs w:val="22"/>
        </w:rPr>
      </w:pPr>
      <w:r w:rsidRPr="004B5DB0">
        <w:rPr>
          <w:rFonts w:asciiTheme="minorHAnsi" w:hAnsiTheme="minorHAnsi" w:cs="Calibri"/>
          <w:sz w:val="22"/>
          <w:szCs w:val="22"/>
        </w:rPr>
        <w:t>pomiędzy:</w:t>
      </w:r>
    </w:p>
    <w:p w14:paraId="70E6974F" w14:textId="167E1003" w:rsidR="00E6399C" w:rsidRPr="004B5DB0" w:rsidRDefault="00E6399C" w:rsidP="00576659">
      <w:pPr>
        <w:spacing w:line="276" w:lineRule="auto"/>
        <w:jc w:val="both"/>
        <w:rPr>
          <w:rFonts w:asciiTheme="minorHAnsi" w:hAnsiTheme="minorHAnsi" w:cs="Calibri"/>
          <w:sz w:val="22"/>
          <w:szCs w:val="22"/>
        </w:rPr>
      </w:pPr>
      <w:r w:rsidRPr="004B5DB0">
        <w:rPr>
          <w:rFonts w:asciiTheme="minorHAnsi" w:hAnsiTheme="minorHAnsi" w:cs="Calibri"/>
          <w:b/>
          <w:sz w:val="22"/>
          <w:szCs w:val="22"/>
        </w:rPr>
        <w:t>Województwem Warmińsko-Mazurskim</w:t>
      </w:r>
      <w:r w:rsidRPr="004B5DB0">
        <w:rPr>
          <w:rFonts w:asciiTheme="minorHAnsi" w:hAnsiTheme="minorHAnsi" w:cs="Calibri"/>
          <w:sz w:val="22"/>
          <w:szCs w:val="22"/>
        </w:rPr>
        <w:t xml:space="preserve">, z siedzibą pod adresem: 10-562 Olsztyn, ul. Emilii Plater 1, NIP: 739 38 90 447, (przy czym Zamawiającym w rozumieniu ustawy z dnia  29 stycznia 2004 r. Prawo zamówień publicznych udzielającym zamówienia będącego przedmiotem niniejszej umowy jest: </w:t>
      </w:r>
    </w:p>
    <w:p w14:paraId="05F660B0" w14:textId="7D38EEC5" w:rsidR="006F4F3C" w:rsidRDefault="002B2A24" w:rsidP="002B2A24">
      <w:pPr>
        <w:jc w:val="both"/>
        <w:rPr>
          <w:rFonts w:asciiTheme="minorHAnsi" w:hAnsiTheme="minorHAnsi" w:cstheme="minorHAnsi"/>
          <w:sz w:val="22"/>
          <w:szCs w:val="22"/>
        </w:rPr>
      </w:pPr>
      <w:r w:rsidRPr="004B5DB0">
        <w:rPr>
          <w:rFonts w:asciiTheme="minorHAnsi" w:hAnsiTheme="minorHAnsi" w:cstheme="minorHAnsi"/>
          <w:sz w:val="22"/>
          <w:szCs w:val="22"/>
        </w:rPr>
        <w:t>Zespół Parków Krajobrazowych Pojezierza Iławskiego i Wzgórz Dylewskich w Jerzwałdzie; 14-230 Zalewo, Jerzwałd 62</w:t>
      </w:r>
      <w:r w:rsidR="006F4F3C">
        <w:rPr>
          <w:rFonts w:asciiTheme="minorHAnsi" w:hAnsiTheme="minorHAnsi" w:cstheme="minorHAnsi"/>
          <w:sz w:val="22"/>
          <w:szCs w:val="22"/>
        </w:rPr>
        <w:t>,</w:t>
      </w:r>
      <w:r w:rsidRPr="004B5DB0">
        <w:rPr>
          <w:rFonts w:asciiTheme="minorHAnsi" w:hAnsiTheme="minorHAnsi" w:cstheme="minorHAnsi"/>
          <w:sz w:val="22"/>
          <w:szCs w:val="22"/>
        </w:rPr>
        <w:t xml:space="preserve"> Regon 510282736</w:t>
      </w:r>
      <w:r w:rsidR="006F4F3C">
        <w:rPr>
          <w:rFonts w:asciiTheme="minorHAnsi" w:hAnsiTheme="minorHAnsi" w:cstheme="minorHAnsi"/>
          <w:sz w:val="22"/>
          <w:szCs w:val="22"/>
        </w:rPr>
        <w:t>,</w:t>
      </w:r>
    </w:p>
    <w:p w14:paraId="5947B366" w14:textId="788EB9E2" w:rsidR="00E6399C" w:rsidRPr="004B5DB0" w:rsidRDefault="00E6399C" w:rsidP="002B2A24">
      <w:pPr>
        <w:jc w:val="both"/>
        <w:rPr>
          <w:rFonts w:asciiTheme="minorHAnsi" w:hAnsiTheme="minorHAnsi" w:cstheme="minorHAnsi"/>
          <w:sz w:val="22"/>
          <w:szCs w:val="22"/>
        </w:rPr>
      </w:pPr>
      <w:r w:rsidRPr="004B5DB0">
        <w:rPr>
          <w:rFonts w:asciiTheme="minorHAnsi" w:hAnsiTheme="minorHAnsi" w:cs="Calibri"/>
          <w:sz w:val="22"/>
          <w:szCs w:val="22"/>
        </w:rPr>
        <w:t xml:space="preserve">zwanym dalej </w:t>
      </w:r>
      <w:r w:rsidRPr="004B5DB0">
        <w:rPr>
          <w:rFonts w:asciiTheme="minorHAnsi" w:hAnsiTheme="minorHAnsi" w:cs="Calibri"/>
          <w:b/>
          <w:sz w:val="22"/>
          <w:szCs w:val="22"/>
        </w:rPr>
        <w:t>Zamawiającym</w:t>
      </w:r>
      <w:r w:rsidRPr="004B5DB0">
        <w:rPr>
          <w:rFonts w:asciiTheme="minorHAnsi" w:hAnsiTheme="minorHAnsi" w:cs="Calibri"/>
          <w:sz w:val="22"/>
          <w:szCs w:val="22"/>
        </w:rPr>
        <w:t>, w imieniu którego działają:</w:t>
      </w:r>
    </w:p>
    <w:p w14:paraId="2EBA3A14" w14:textId="7D68AD45" w:rsidR="00E6399C" w:rsidRPr="004B5DB0" w:rsidRDefault="00972A64" w:rsidP="00576659">
      <w:pPr>
        <w:spacing w:line="276" w:lineRule="auto"/>
        <w:rPr>
          <w:rFonts w:asciiTheme="minorHAnsi" w:hAnsiTheme="minorHAnsi" w:cs="Calibri"/>
          <w:sz w:val="22"/>
          <w:szCs w:val="22"/>
        </w:rPr>
      </w:pPr>
      <w:r>
        <w:rPr>
          <w:rFonts w:asciiTheme="minorHAnsi" w:hAnsiTheme="minorHAnsi" w:cs="Calibri"/>
          <w:sz w:val="22"/>
          <w:szCs w:val="22"/>
        </w:rPr>
        <w:t>Krzysztof Słowiński - Dyrektor</w:t>
      </w:r>
    </w:p>
    <w:p w14:paraId="3952EBEE" w14:textId="77777777" w:rsidR="00E6399C" w:rsidRPr="004B5DB0" w:rsidRDefault="00E6399C" w:rsidP="00576659">
      <w:pPr>
        <w:widowControl/>
        <w:suppressAutoHyphens w:val="0"/>
        <w:spacing w:line="276" w:lineRule="auto"/>
        <w:rPr>
          <w:rFonts w:asciiTheme="minorHAnsi" w:hAnsiTheme="minorHAnsi" w:cs="Calibri"/>
          <w:sz w:val="22"/>
          <w:szCs w:val="22"/>
        </w:rPr>
      </w:pPr>
      <w:r w:rsidRPr="004B5DB0">
        <w:rPr>
          <w:rFonts w:asciiTheme="minorHAnsi" w:hAnsiTheme="minorHAnsi" w:cs="Calibri"/>
          <w:sz w:val="22"/>
          <w:szCs w:val="22"/>
        </w:rPr>
        <w:t>a:</w:t>
      </w:r>
    </w:p>
    <w:p w14:paraId="3D31DB0F" w14:textId="77777777" w:rsidR="00E6399C" w:rsidRPr="004B5DB0" w:rsidRDefault="00E6399C" w:rsidP="00576659">
      <w:pPr>
        <w:autoSpaceDE w:val="0"/>
        <w:autoSpaceDN w:val="0"/>
        <w:adjustRightInd w:val="0"/>
        <w:spacing w:line="276" w:lineRule="auto"/>
        <w:rPr>
          <w:rFonts w:asciiTheme="minorHAnsi" w:hAnsiTheme="minorHAnsi" w:cs="Calibri"/>
          <w:sz w:val="22"/>
          <w:szCs w:val="22"/>
        </w:rPr>
      </w:pPr>
      <w:r w:rsidRPr="004B5DB0">
        <w:rPr>
          <w:rFonts w:asciiTheme="minorHAnsi" w:hAnsiTheme="minorHAnsi" w:cs="Calibri"/>
          <w:sz w:val="22"/>
          <w:szCs w:val="22"/>
        </w:rPr>
        <w:t xml:space="preserve">firmą: ……………………………………………………………………. NIP ………………… REGON………………………   - zwaną </w:t>
      </w:r>
      <w:r w:rsidRPr="004B5DB0">
        <w:rPr>
          <w:rFonts w:asciiTheme="minorHAnsi" w:hAnsiTheme="minorHAnsi" w:cs="Calibri"/>
          <w:sz w:val="22"/>
          <w:szCs w:val="22"/>
        </w:rPr>
        <w:br/>
        <w:t xml:space="preserve">w dalszej części Umowy </w:t>
      </w:r>
      <w:r w:rsidRPr="004B5DB0">
        <w:rPr>
          <w:rFonts w:asciiTheme="minorHAnsi" w:hAnsiTheme="minorHAnsi" w:cs="Calibri"/>
          <w:b/>
          <w:bCs/>
          <w:sz w:val="22"/>
          <w:szCs w:val="22"/>
        </w:rPr>
        <w:t>Wykonawcą</w:t>
      </w:r>
      <w:r w:rsidRPr="004B5DB0">
        <w:rPr>
          <w:rFonts w:asciiTheme="minorHAnsi" w:hAnsiTheme="minorHAnsi" w:cs="Calibri"/>
          <w:sz w:val="22"/>
          <w:szCs w:val="22"/>
        </w:rPr>
        <w:t>, którego reprezentują:</w:t>
      </w:r>
    </w:p>
    <w:p w14:paraId="3CADA0DF" w14:textId="77777777" w:rsidR="00E6399C" w:rsidRPr="004B5DB0" w:rsidRDefault="00E6399C" w:rsidP="00576659">
      <w:pPr>
        <w:autoSpaceDE w:val="0"/>
        <w:autoSpaceDN w:val="0"/>
        <w:adjustRightInd w:val="0"/>
        <w:spacing w:line="276" w:lineRule="auto"/>
        <w:rPr>
          <w:rFonts w:asciiTheme="minorHAnsi" w:hAnsiTheme="minorHAnsi" w:cs="Calibri"/>
          <w:sz w:val="22"/>
          <w:szCs w:val="22"/>
        </w:rPr>
      </w:pPr>
      <w:r w:rsidRPr="004B5DB0">
        <w:rPr>
          <w:rFonts w:asciiTheme="minorHAnsi" w:hAnsiTheme="minorHAnsi" w:cs="Calibri"/>
          <w:sz w:val="22"/>
          <w:szCs w:val="22"/>
        </w:rPr>
        <w:t xml:space="preserve">1. </w:t>
      </w:r>
      <w:r w:rsidRPr="004B5DB0">
        <w:rPr>
          <w:rFonts w:asciiTheme="minorHAnsi" w:hAnsiTheme="minorHAnsi" w:cs="Calibri"/>
          <w:sz w:val="22"/>
          <w:szCs w:val="22"/>
          <w:lang w:eastAsia="en-US"/>
        </w:rPr>
        <w:t>………………………………………………..</w:t>
      </w:r>
    </w:p>
    <w:p w14:paraId="6C015D5B" w14:textId="77777777" w:rsidR="00E6399C" w:rsidRPr="004B5DB0" w:rsidRDefault="00E6399C" w:rsidP="00576659">
      <w:pPr>
        <w:tabs>
          <w:tab w:val="left" w:pos="6146"/>
        </w:tabs>
        <w:spacing w:line="276" w:lineRule="auto"/>
        <w:jc w:val="both"/>
        <w:rPr>
          <w:rFonts w:asciiTheme="minorHAnsi" w:hAnsiTheme="minorHAnsi" w:cs="Calibri"/>
          <w:sz w:val="22"/>
          <w:szCs w:val="22"/>
        </w:rPr>
      </w:pPr>
      <w:r w:rsidRPr="004B5DB0">
        <w:rPr>
          <w:rFonts w:asciiTheme="minorHAnsi" w:hAnsiTheme="minorHAnsi" w:cs="Calibri"/>
          <w:sz w:val="22"/>
          <w:szCs w:val="22"/>
        </w:rPr>
        <w:t>z drugiej strony.</w:t>
      </w:r>
    </w:p>
    <w:p w14:paraId="0B675DCE" w14:textId="33CC1AB1" w:rsidR="00993729" w:rsidRPr="004B5DB0" w:rsidRDefault="00993729" w:rsidP="00576659">
      <w:pPr>
        <w:tabs>
          <w:tab w:val="left" w:pos="6146"/>
        </w:tabs>
        <w:spacing w:line="276" w:lineRule="auto"/>
        <w:jc w:val="both"/>
        <w:rPr>
          <w:rFonts w:asciiTheme="minorHAnsi" w:hAnsiTheme="minorHAnsi" w:cs="Calibri"/>
          <w:sz w:val="22"/>
          <w:szCs w:val="22"/>
        </w:rPr>
      </w:pPr>
    </w:p>
    <w:p w14:paraId="17865120" w14:textId="77777777" w:rsidR="00993729" w:rsidRPr="004B5DB0" w:rsidRDefault="00993729" w:rsidP="00576659">
      <w:pPr>
        <w:tabs>
          <w:tab w:val="left" w:pos="6146"/>
        </w:tabs>
        <w:spacing w:line="276" w:lineRule="auto"/>
        <w:jc w:val="both"/>
        <w:rPr>
          <w:rFonts w:asciiTheme="minorHAnsi" w:hAnsiTheme="minorHAnsi" w:cs="Calibri"/>
          <w:sz w:val="22"/>
          <w:szCs w:val="22"/>
        </w:rPr>
      </w:pPr>
      <w:r w:rsidRPr="004B5DB0">
        <w:rPr>
          <w:rFonts w:asciiTheme="minorHAnsi" w:hAnsiTheme="minorHAnsi" w:cs="Calibri"/>
          <w:sz w:val="22"/>
          <w:szCs w:val="22"/>
        </w:rPr>
        <w:t xml:space="preserve">Reprezentanci obu stron oświadczają, iż okazali sobie przy podpisywaniu niniejszej umowy dokumenty wskazujące ich tożsamość oraz dokumenty, z których wynika ich umocowanie do działania w imieniu reprezentowanych przez Nich Stron. </w:t>
      </w:r>
    </w:p>
    <w:p w14:paraId="16E2EF53" w14:textId="12DADB5F" w:rsidR="00993729" w:rsidRPr="004B5DB0" w:rsidRDefault="00993729" w:rsidP="00576659">
      <w:pPr>
        <w:tabs>
          <w:tab w:val="left" w:pos="120"/>
        </w:tabs>
        <w:spacing w:line="276" w:lineRule="auto"/>
        <w:jc w:val="both"/>
        <w:rPr>
          <w:rFonts w:asciiTheme="minorHAnsi" w:hAnsiTheme="minorHAnsi" w:cs="Calibri"/>
          <w:b/>
          <w:sz w:val="22"/>
          <w:szCs w:val="22"/>
        </w:rPr>
      </w:pPr>
      <w:r w:rsidRPr="004B5DB0">
        <w:rPr>
          <w:rFonts w:asciiTheme="minorHAnsi" w:hAnsiTheme="minorHAnsi" w:cs="Calibri"/>
          <w:sz w:val="22"/>
          <w:szCs w:val="22"/>
        </w:rPr>
        <w:t xml:space="preserve">W wyniku wyboru najkorzystniejszej oferty w trybie </w:t>
      </w:r>
      <w:r w:rsidR="00042062">
        <w:rPr>
          <w:rFonts w:asciiTheme="minorHAnsi" w:hAnsiTheme="minorHAnsi" w:cs="Calibri"/>
          <w:sz w:val="22"/>
          <w:szCs w:val="22"/>
        </w:rPr>
        <w:t xml:space="preserve">rozeznania rynku </w:t>
      </w:r>
      <w:r w:rsidRPr="004B5DB0">
        <w:rPr>
          <w:rFonts w:asciiTheme="minorHAnsi" w:hAnsiTheme="minorHAnsi" w:cs="Calibri"/>
          <w:b/>
          <w:sz w:val="22"/>
          <w:szCs w:val="22"/>
        </w:rPr>
        <w:t>została zawarta umowa następującej treści:</w:t>
      </w:r>
    </w:p>
    <w:p w14:paraId="1B040D8F" w14:textId="77777777" w:rsidR="00993729" w:rsidRPr="004B5DB0" w:rsidRDefault="00993729" w:rsidP="00576659">
      <w:pPr>
        <w:tabs>
          <w:tab w:val="left" w:pos="6146"/>
        </w:tabs>
        <w:spacing w:line="276" w:lineRule="auto"/>
        <w:rPr>
          <w:rFonts w:asciiTheme="minorHAnsi" w:hAnsiTheme="minorHAnsi" w:cs="Calibri"/>
          <w:sz w:val="22"/>
          <w:szCs w:val="22"/>
        </w:rPr>
      </w:pPr>
    </w:p>
    <w:p w14:paraId="0BB14184" w14:textId="77777777" w:rsidR="00042062" w:rsidRPr="00B6245C" w:rsidRDefault="00042062" w:rsidP="00042062">
      <w:pPr>
        <w:tabs>
          <w:tab w:val="left" w:pos="6146"/>
        </w:tabs>
        <w:spacing w:line="276" w:lineRule="auto"/>
        <w:jc w:val="center"/>
        <w:rPr>
          <w:rFonts w:ascii="Calibri" w:hAnsi="Calibri" w:cs="Arial"/>
          <w:b/>
          <w:sz w:val="22"/>
          <w:szCs w:val="22"/>
        </w:rPr>
      </w:pPr>
      <w:r w:rsidRPr="00B6245C">
        <w:rPr>
          <w:rFonts w:ascii="Calibri" w:hAnsi="Calibri" w:cs="Arial"/>
          <w:b/>
          <w:sz w:val="22"/>
          <w:szCs w:val="22"/>
        </w:rPr>
        <w:t>Przedmiot umowy</w:t>
      </w:r>
    </w:p>
    <w:p w14:paraId="2A2B28D7" w14:textId="77777777" w:rsidR="00042062" w:rsidRPr="00B6245C" w:rsidRDefault="00042062" w:rsidP="00042062">
      <w:pPr>
        <w:tabs>
          <w:tab w:val="left" w:pos="6146"/>
        </w:tabs>
        <w:spacing w:line="276" w:lineRule="auto"/>
        <w:jc w:val="center"/>
        <w:rPr>
          <w:rFonts w:ascii="Calibri" w:hAnsi="Calibri" w:cs="Arial"/>
          <w:b/>
          <w:bCs/>
          <w:sz w:val="22"/>
          <w:szCs w:val="22"/>
        </w:rPr>
      </w:pPr>
      <w:r w:rsidRPr="00B6245C">
        <w:rPr>
          <w:rFonts w:ascii="Calibri" w:hAnsi="Calibri" w:cs="Arial"/>
          <w:b/>
          <w:bCs/>
          <w:sz w:val="22"/>
          <w:szCs w:val="22"/>
        </w:rPr>
        <w:t>§ 1</w:t>
      </w:r>
    </w:p>
    <w:p w14:paraId="54CA894F" w14:textId="1DDF9CE7" w:rsidR="00042062" w:rsidRPr="007140EA" w:rsidRDefault="00042062" w:rsidP="00F50B0A">
      <w:pPr>
        <w:pStyle w:val="Akapitzlist"/>
        <w:numPr>
          <w:ilvl w:val="0"/>
          <w:numId w:val="25"/>
        </w:numPr>
        <w:spacing w:after="100" w:afterAutospacing="1" w:line="276" w:lineRule="auto"/>
        <w:ind w:left="284"/>
        <w:contextualSpacing w:val="0"/>
        <w:rPr>
          <w:rFonts w:cs="Arial"/>
        </w:rPr>
      </w:pPr>
      <w:r w:rsidRPr="007140EA">
        <w:rPr>
          <w:rFonts w:cs="Calibri"/>
        </w:rPr>
        <w:t xml:space="preserve">Przedmiotem zamówienia jest </w:t>
      </w:r>
      <w:r w:rsidRPr="007140EA">
        <w:rPr>
          <w:rFonts w:cs="Arial"/>
        </w:rPr>
        <w:t xml:space="preserve">wykonanie kompleksowej usługi </w:t>
      </w:r>
      <w:r w:rsidRPr="001F5E3C">
        <w:rPr>
          <w:rFonts w:cs="Calibri"/>
          <w:b/>
        </w:rPr>
        <w:t xml:space="preserve">pełnienie funkcji inspektora </w:t>
      </w:r>
      <w:r w:rsidR="00536307" w:rsidRPr="001F5E3C">
        <w:rPr>
          <w:rFonts w:cs="Calibri"/>
          <w:b/>
        </w:rPr>
        <w:t xml:space="preserve">nadzoru nad </w:t>
      </w:r>
      <w:r w:rsidR="00536307" w:rsidRPr="00E60975">
        <w:rPr>
          <w:b/>
          <w:lang w:eastAsia="pl-PL"/>
        </w:rPr>
        <w:t>budow</w:t>
      </w:r>
      <w:r w:rsidR="00536307">
        <w:rPr>
          <w:b/>
          <w:lang w:eastAsia="pl-PL"/>
        </w:rPr>
        <w:t>ą</w:t>
      </w:r>
      <w:r w:rsidR="00536307" w:rsidRPr="00E60975">
        <w:rPr>
          <w:b/>
          <w:lang w:eastAsia="pl-PL"/>
        </w:rPr>
        <w:t xml:space="preserve"> woliery dla ptaków w Ośrodku Rehabilitacji Zwierząt Chronionych w Jerzwałdzie działającego przy Zespole Parków Krajobrazowych Pojezierza Iławskiego i Wzgórz Dylewskich</w:t>
      </w:r>
      <w:r w:rsidRPr="001F5E3C">
        <w:rPr>
          <w:rFonts w:cs="Calibri"/>
          <w:lang w:eastAsia="pl-PL"/>
        </w:rPr>
        <w:t>”</w:t>
      </w:r>
      <w:r w:rsidRPr="007140EA">
        <w:rPr>
          <w:rFonts w:cs="Arial"/>
        </w:rPr>
        <w:t>.</w:t>
      </w:r>
    </w:p>
    <w:p w14:paraId="7902874B" w14:textId="77777777" w:rsidR="00042062" w:rsidRPr="00B6245C" w:rsidRDefault="00042062" w:rsidP="00F50B0A">
      <w:pPr>
        <w:numPr>
          <w:ilvl w:val="0"/>
          <w:numId w:val="25"/>
        </w:numPr>
        <w:spacing w:line="276" w:lineRule="auto"/>
        <w:ind w:left="284" w:hanging="284"/>
        <w:jc w:val="both"/>
        <w:rPr>
          <w:rFonts w:ascii="Calibri" w:hAnsi="Calibri" w:cs="Arial"/>
          <w:sz w:val="22"/>
          <w:szCs w:val="22"/>
        </w:rPr>
      </w:pPr>
      <w:r w:rsidRPr="00B6245C">
        <w:rPr>
          <w:rFonts w:ascii="Calibri" w:hAnsi="Calibri" w:cs="Arial"/>
          <w:sz w:val="22"/>
          <w:szCs w:val="22"/>
        </w:rPr>
        <w:t>Przedmiot umowy musi być wykonany zgodnie z obowiązującymi przepisami, normami oraz na ustalonych niniejszą umową warunkach, dokonanych uzgodnieniach zgodnie z przepisami Prawa budowlanego.</w:t>
      </w:r>
    </w:p>
    <w:p w14:paraId="710D4227" w14:textId="77777777" w:rsidR="00042062" w:rsidRPr="004B5DB0" w:rsidRDefault="00042062" w:rsidP="00F50B0A">
      <w:pPr>
        <w:pStyle w:val="Akapitzlist"/>
        <w:numPr>
          <w:ilvl w:val="0"/>
          <w:numId w:val="25"/>
        </w:numPr>
        <w:spacing w:after="0" w:line="276" w:lineRule="auto"/>
        <w:ind w:left="284"/>
        <w:contextualSpacing w:val="0"/>
        <w:rPr>
          <w:rFonts w:asciiTheme="minorHAnsi" w:hAnsiTheme="minorHAnsi" w:cstheme="minorHAnsi"/>
        </w:rPr>
      </w:pPr>
      <w:r w:rsidRPr="004B5DB0">
        <w:rPr>
          <w:rFonts w:asciiTheme="minorHAnsi" w:hAnsiTheme="minorHAnsi" w:cstheme="minorHAnsi"/>
        </w:rPr>
        <w:t xml:space="preserve">Przedmiot zamówienia objęty jest dofinansowaniem z Regionalnego Programu Operacyjnego Województwa Warmińsko – Mazurskiego na lata 2014 – 2020, działanie 5.3 Ochrona różnorodności biologicznej  Projekt pn. „Podniesienie standardu bazy technicznej i wyposażenia parków krajobrazowych województwa warmińsko - Mazurskiego” nr RPWM.05.03.00-28-0007/18 </w:t>
      </w:r>
    </w:p>
    <w:p w14:paraId="65D62656" w14:textId="77777777" w:rsidR="006C6682" w:rsidRPr="004B5DB0" w:rsidRDefault="006C6682" w:rsidP="006C6682">
      <w:pPr>
        <w:spacing w:line="276" w:lineRule="auto"/>
        <w:jc w:val="both"/>
        <w:rPr>
          <w:rFonts w:ascii="Calibri" w:hAnsi="Calibri" w:cs="Calibri"/>
          <w:sz w:val="22"/>
          <w:szCs w:val="22"/>
        </w:rPr>
      </w:pPr>
    </w:p>
    <w:p w14:paraId="638992B9" w14:textId="77777777" w:rsidR="006C6682" w:rsidRPr="004B5DB0" w:rsidRDefault="006C6682" w:rsidP="006C6682">
      <w:pPr>
        <w:pStyle w:val="Nagwek4"/>
        <w:spacing w:before="0" w:after="0" w:line="276" w:lineRule="auto"/>
        <w:jc w:val="center"/>
        <w:rPr>
          <w:rFonts w:cs="Calibri"/>
          <w:sz w:val="22"/>
          <w:szCs w:val="22"/>
        </w:rPr>
      </w:pPr>
      <w:r w:rsidRPr="004B5DB0">
        <w:rPr>
          <w:rFonts w:cs="Calibri"/>
          <w:sz w:val="22"/>
          <w:szCs w:val="22"/>
        </w:rPr>
        <w:t>Słownik</w:t>
      </w:r>
    </w:p>
    <w:p w14:paraId="2FCEA91C"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2</w:t>
      </w:r>
    </w:p>
    <w:p w14:paraId="263A7236" w14:textId="77777777" w:rsidR="006C6682" w:rsidRPr="004B5DB0" w:rsidRDefault="006C6682" w:rsidP="006C6682">
      <w:pPr>
        <w:spacing w:line="276" w:lineRule="auto"/>
        <w:jc w:val="both"/>
        <w:rPr>
          <w:rFonts w:ascii="Calibri" w:hAnsi="Calibri" w:cs="Calibri"/>
          <w:sz w:val="22"/>
          <w:szCs w:val="22"/>
        </w:rPr>
      </w:pPr>
      <w:r w:rsidRPr="004B5DB0">
        <w:rPr>
          <w:rFonts w:ascii="Calibri" w:hAnsi="Calibri" w:cs="Calibri"/>
          <w:sz w:val="22"/>
          <w:szCs w:val="22"/>
        </w:rPr>
        <w:t xml:space="preserve">Ilekroć w umowie jest mowa o: </w:t>
      </w:r>
    </w:p>
    <w:p w14:paraId="2B3C4FB2"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aprobacie technicznej – należy przez to rozumieć pozytywną ocenę techniczną przydatności wyrobu budowlanego do zamierzonego stosowania, uzależnioną od spełnienia wymagań podstawnych przez obiekty budowlane, w których wyrób budowlany jest stosowany;</w:t>
      </w:r>
    </w:p>
    <w:p w14:paraId="43CA1D7B"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lastRenderedPageBreak/>
        <w:t xml:space="preserve">budowie – należy przez to rozumieć roboty budowlane związane z </w:t>
      </w:r>
      <w:r w:rsidRPr="004B5DB0">
        <w:rPr>
          <w:rFonts w:ascii="Calibri" w:hAnsi="Calibri" w:cs="Arial"/>
          <w:bCs w:val="0"/>
          <w:sz w:val="22"/>
          <w:szCs w:val="22"/>
        </w:rPr>
        <w:t>przedmiotem zamówienia;</w:t>
      </w:r>
    </w:p>
    <w:p w14:paraId="3BD9CBE7"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certyfikacie zgodności, protokole z badań – należy przez to rozumieć dokument, wymagany do wydania deklaracji zgodności, wydany w trakcie oceny zgodności przez akredytowaną/notyfikowaną jednostkę certyfikującą wyroby, potwierdzający, że wyrób budowlany i proces jego wytwarzania są zgodne ze specyfikacją techniczną;</w:t>
      </w:r>
    </w:p>
    <w:p w14:paraId="2D703D0D" w14:textId="310307D8" w:rsidR="006C6682" w:rsidRPr="00536307" w:rsidRDefault="006C6682" w:rsidP="00536307">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deklaracji zgodności/deklarację właściwości użytkowych – należy przez to rozumieć oświadczenie producenta stwierdzające, na jego wyłączną odpowiedzialność, że wyrób budowlany jest zgodny </w:t>
      </w:r>
      <w:r w:rsidRPr="00536307">
        <w:rPr>
          <w:rFonts w:ascii="Calibri" w:hAnsi="Calibri" w:cs="Arial"/>
          <w:sz w:val="22"/>
          <w:szCs w:val="22"/>
        </w:rPr>
        <w:t>z Polską Normą wyrobu albo aprobatą techniczną, przy czym aprobaty technicznej udziela się dla wyrobu budowlanego dla którego nie ustanowiono Polskiej Normy wyrobu;</w:t>
      </w:r>
    </w:p>
    <w:p w14:paraId="45E2F749"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dokumentacji budowy – należy przez to rozumieć prawomocne pozwolenie na budowę oraz wszelką dokumentację wymaganą prawem budowlanym  wraz z załączonymi projektami, protokoły odbiorów końcowych, protokoły konieczności w miarę potrzeby, rysunki i opisy służące realizacji obiektu, operaty geodezyjne i inne;</w:t>
      </w:r>
    </w:p>
    <w:p w14:paraId="2F358403"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dokumentacji powykonawczej – należy przez to rozumieć dokumentację budowy </w:t>
      </w:r>
      <w:r w:rsidRPr="004B5DB0">
        <w:rPr>
          <w:rFonts w:ascii="Calibri" w:hAnsi="Calibri" w:cs="Arial"/>
          <w:sz w:val="22"/>
          <w:szCs w:val="22"/>
        </w:rPr>
        <w:br/>
        <w:t>z naniesionymi zmianami dokonanymi w toku wykonywania robót;</w:t>
      </w:r>
    </w:p>
    <w:p w14:paraId="33162E6C" w14:textId="77777777" w:rsidR="006C6682" w:rsidRPr="004B5DB0" w:rsidRDefault="006C6682" w:rsidP="00F50B0A">
      <w:pPr>
        <w:widowControl/>
        <w:numPr>
          <w:ilvl w:val="0"/>
          <w:numId w:val="7"/>
        </w:numPr>
        <w:tabs>
          <w:tab w:val="left" w:pos="426"/>
          <w:tab w:val="num" w:pos="567"/>
          <w:tab w:val="left" w:pos="2774"/>
        </w:tabs>
        <w:suppressAutoHyphens w:val="0"/>
        <w:spacing w:line="276" w:lineRule="auto"/>
        <w:ind w:left="567" w:hanging="567"/>
        <w:jc w:val="both"/>
        <w:rPr>
          <w:rFonts w:ascii="Calibri" w:hAnsi="Calibri" w:cs="Arial"/>
          <w:sz w:val="22"/>
          <w:szCs w:val="22"/>
        </w:rPr>
      </w:pPr>
      <w:r w:rsidRPr="004B5DB0">
        <w:rPr>
          <w:rFonts w:ascii="Calibri" w:hAnsi="Calibri" w:cs="Arial"/>
          <w:i/>
          <w:sz w:val="22"/>
          <w:szCs w:val="22"/>
        </w:rPr>
        <w:t>dokumentacji projektowej</w:t>
      </w:r>
      <w:r w:rsidRPr="004B5DB0">
        <w:rPr>
          <w:rFonts w:ascii="Calibri" w:hAnsi="Calibri" w:cs="Arial"/>
          <w:sz w:val="22"/>
          <w:szCs w:val="22"/>
        </w:rPr>
        <w:t xml:space="preserve"> – należy przez to rozumieć</w:t>
      </w:r>
      <w:r w:rsidRPr="004B5DB0">
        <w:rPr>
          <w:rFonts w:ascii="Calibri" w:hAnsi="Calibri" w:cs="Arial"/>
          <w:sz w:val="22"/>
          <w:szCs w:val="22"/>
          <w:u w:val="single"/>
        </w:rPr>
        <w:t xml:space="preserve"> </w:t>
      </w:r>
      <w:r w:rsidRPr="004B5DB0">
        <w:rPr>
          <w:rFonts w:ascii="Calibri" w:hAnsi="Calibri" w:cs="Arial"/>
          <w:sz w:val="22"/>
          <w:szCs w:val="22"/>
        </w:rPr>
        <w:t>opracowanie zgodne z rozporządzenia Ministra Transportu, Budownictwa i Gospodarki Morskiej z dnia 25 kwietnia 2012 r. w sprawie szczegółowego zakresu i formy projektu budowlanego (Dz. U. z 2012 poz. 462);</w:t>
      </w:r>
    </w:p>
    <w:p w14:paraId="74FFBC13" w14:textId="77777777" w:rsidR="006C6682" w:rsidRPr="004B5DB0" w:rsidRDefault="006C6682" w:rsidP="00F50B0A">
      <w:pPr>
        <w:widowControl/>
        <w:numPr>
          <w:ilvl w:val="0"/>
          <w:numId w:val="7"/>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4B5DB0">
        <w:rPr>
          <w:rFonts w:ascii="Calibri" w:hAnsi="Calibri" w:cs="Arial"/>
          <w:sz w:val="22"/>
          <w:szCs w:val="22"/>
        </w:rPr>
        <w:t>k.c. – należy przez to rozumieć ustawę z 23 kwietnia 1964r. Kodeks Cywilny (tj. Dz. U. z 2018r., poz. 1025);</w:t>
      </w:r>
    </w:p>
    <w:p w14:paraId="11DF12C0" w14:textId="3828BE0F" w:rsidR="006C6682" w:rsidRPr="004B5DB0" w:rsidRDefault="006C6682" w:rsidP="00F50B0A">
      <w:pPr>
        <w:widowControl/>
        <w:numPr>
          <w:ilvl w:val="0"/>
          <w:numId w:val="7"/>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4B5DB0">
        <w:rPr>
          <w:rFonts w:ascii="Calibri" w:hAnsi="Calibri" w:cs="Calibri"/>
          <w:i/>
          <w:sz w:val="22"/>
          <w:szCs w:val="22"/>
        </w:rPr>
        <w:t>kierownik budowy</w:t>
      </w:r>
      <w:r w:rsidRPr="004B5DB0">
        <w:rPr>
          <w:rFonts w:ascii="Calibri" w:hAnsi="Calibri" w:cs="Calibri"/>
          <w:sz w:val="22"/>
          <w:szCs w:val="22"/>
        </w:rPr>
        <w:t xml:space="preserve"> – osoba fizyczna, posiadająca odpowiednie kwalifikacje do kierowania budową, wskazana i upoważniona przez Wykonawcę, zaakceptowana przez Zamawiającego i zgłoszona przez inwestora – Zamawiającego do państwowego nadzoru budowlanego, zgodnie z przepisami Pr</w:t>
      </w:r>
      <w:r w:rsidR="00972A64">
        <w:rPr>
          <w:rFonts w:ascii="Calibri" w:hAnsi="Calibri" w:cs="Calibri"/>
          <w:sz w:val="22"/>
          <w:szCs w:val="22"/>
        </w:rPr>
        <w:t xml:space="preserve">. </w:t>
      </w:r>
      <w:r w:rsidRPr="004B5DB0">
        <w:rPr>
          <w:rFonts w:ascii="Calibri" w:hAnsi="Calibri" w:cs="Calibri"/>
          <w:sz w:val="22"/>
          <w:szCs w:val="22"/>
        </w:rPr>
        <w:t>Bud.</w:t>
      </w:r>
    </w:p>
    <w:p w14:paraId="35DF0E51" w14:textId="77777777" w:rsidR="006C6682" w:rsidRPr="004B5DB0" w:rsidRDefault="006C6682" w:rsidP="00F50B0A">
      <w:pPr>
        <w:widowControl/>
        <w:numPr>
          <w:ilvl w:val="0"/>
          <w:numId w:val="7"/>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4B5DB0">
        <w:rPr>
          <w:rFonts w:ascii="Calibri" w:hAnsi="Calibri" w:cs="Arial"/>
          <w:sz w:val="22"/>
          <w:szCs w:val="22"/>
        </w:rPr>
        <w:t>materiałach - należy przez to rozumieć wszelkie materiały i elementy budowlane odpowiadające wymogom określonym w umowie, w tym m.in. w dokumentacji wykonawczej oraz w przepisach obowiązującego prawa i posiadające wymagane przepisami prawa certyfikaty, aprobaty techniczne, atesty i dopuszczenia do stosowania.</w:t>
      </w:r>
    </w:p>
    <w:p w14:paraId="4935069A"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obiekcie – należy przez to rozumieć wynik całości robót budowlanych w zakresie budownictwa, który może samoistnie spełniać funkcję gospodarczą lub techniczną;</w:t>
      </w:r>
    </w:p>
    <w:p w14:paraId="124B1F3C"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odbiorze końcowym – odbiór całości projektu polegający na ocenie kompletności i jakości prac zgodnie z postanowieniami umowy, zakończony podpisaniem protokołu bez wad/ usterek </w:t>
      </w:r>
      <w:r w:rsidRPr="004B5DB0">
        <w:rPr>
          <w:rFonts w:ascii="Calibri" w:hAnsi="Calibri" w:cs="Arial"/>
          <w:sz w:val="22"/>
          <w:szCs w:val="22"/>
        </w:rPr>
        <w:br/>
        <w:t>i przekazaniem całości projektu Zamawiającemu.</w:t>
      </w:r>
    </w:p>
    <w:p w14:paraId="66F9F9BE"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odbiór robót zanikających i ulegających zakryciu - odbiór polegający na ocenie ilości</w:t>
      </w:r>
      <w:r w:rsidRPr="004B5DB0">
        <w:rPr>
          <w:rFonts w:ascii="Calibri" w:hAnsi="Calibri" w:cs="Arial"/>
          <w:sz w:val="22"/>
          <w:szCs w:val="22"/>
        </w:rPr>
        <w:br/>
        <w:t xml:space="preserve"> i jakości wykonanych robót, które w dalszym procesie wykonywania robót nie wystąpią lub ulegają zakryciu</w:t>
      </w:r>
    </w:p>
    <w:p w14:paraId="1EEEC9AA"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ofercie – należy przez to rozumieć ofertę złożoną przez Wykonawcę w terminie i formie określonej przez Zamawiającego w prowadzonym postępowaniu przetargowym o udzielenie zamówienia publicznego;</w:t>
      </w:r>
    </w:p>
    <w:p w14:paraId="49BB37DA"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podwykonawcy – należy przez to rozumieć podmiot, z którym Wykonawca zawarł umowę, za zgodą Zamawiającego, zgodnie z art. 647</w:t>
      </w:r>
      <w:r w:rsidRPr="004B5DB0">
        <w:rPr>
          <w:rFonts w:ascii="Calibri" w:hAnsi="Calibri" w:cs="Arial"/>
          <w:sz w:val="22"/>
          <w:szCs w:val="22"/>
          <w:vertAlign w:val="superscript"/>
        </w:rPr>
        <w:t>1</w:t>
      </w:r>
      <w:r w:rsidRPr="004B5DB0">
        <w:rPr>
          <w:rFonts w:ascii="Calibri" w:hAnsi="Calibri" w:cs="Arial"/>
          <w:sz w:val="22"/>
          <w:szCs w:val="22"/>
        </w:rPr>
        <w:t xml:space="preserve"> </w:t>
      </w:r>
      <w:proofErr w:type="spellStart"/>
      <w:r w:rsidRPr="004B5DB0">
        <w:rPr>
          <w:rFonts w:ascii="Calibri" w:hAnsi="Calibri" w:cs="Arial"/>
          <w:sz w:val="22"/>
          <w:szCs w:val="22"/>
        </w:rPr>
        <w:t>kc</w:t>
      </w:r>
      <w:proofErr w:type="spellEnd"/>
      <w:r w:rsidRPr="004B5DB0">
        <w:rPr>
          <w:rFonts w:ascii="Calibri" w:hAnsi="Calibri" w:cs="Arial"/>
          <w:sz w:val="22"/>
          <w:szCs w:val="22"/>
        </w:rPr>
        <w:t>, na realizację części przedmiotu umowy.</w:t>
      </w:r>
    </w:p>
    <w:p w14:paraId="2E5A8FC5" w14:textId="77777777" w:rsidR="006C6682" w:rsidRPr="004B5DB0" w:rsidRDefault="006C6682" w:rsidP="00F50B0A">
      <w:pPr>
        <w:widowControl/>
        <w:numPr>
          <w:ilvl w:val="0"/>
          <w:numId w:val="7"/>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4B5DB0">
        <w:rPr>
          <w:rFonts w:ascii="Calibri" w:hAnsi="Calibri" w:cs="Arial"/>
          <w:sz w:val="22"/>
          <w:szCs w:val="22"/>
        </w:rPr>
        <w:t>Prawie budowlanym – należy przez to rozumieć ustawę z dnia 7 lipca 1994 r. Prawo Budowlane (tj. Dz. U. z 2018r poz. 1202);</w:t>
      </w:r>
    </w:p>
    <w:p w14:paraId="634A4FC8"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lastRenderedPageBreak/>
        <w:t>protokole odbioru usunięcia wad – dokument potwierdzający odbiór robót w zakresie wykonania usunięcia przez Wykonawcę Wad powstałych w okresie rękojmi lub gwarancji jakości w robotach budowlanych zrealizowanych na podstawie Umowy.</w:t>
      </w:r>
    </w:p>
    <w:p w14:paraId="34E395FB" w14:textId="77777777" w:rsidR="006C6682" w:rsidRPr="004B5DB0" w:rsidRDefault="006C6682" w:rsidP="00F50B0A">
      <w:pPr>
        <w:widowControl/>
        <w:numPr>
          <w:ilvl w:val="0"/>
          <w:numId w:val="7"/>
        </w:numPr>
        <w:tabs>
          <w:tab w:val="left" w:pos="540"/>
          <w:tab w:val="num" w:pos="1070"/>
          <w:tab w:val="left" w:pos="2774"/>
        </w:tabs>
        <w:suppressAutoHyphens w:val="0"/>
        <w:spacing w:line="276" w:lineRule="auto"/>
        <w:ind w:left="540" w:hanging="540"/>
        <w:jc w:val="both"/>
        <w:rPr>
          <w:rFonts w:ascii="Calibri" w:hAnsi="Calibri" w:cs="Arial"/>
          <w:sz w:val="22"/>
          <w:szCs w:val="22"/>
        </w:rPr>
      </w:pPr>
      <w:proofErr w:type="spellStart"/>
      <w:r w:rsidRPr="004B5DB0">
        <w:rPr>
          <w:rFonts w:ascii="Calibri" w:hAnsi="Calibri" w:cs="Arial"/>
          <w:sz w:val="22"/>
          <w:szCs w:val="22"/>
        </w:rPr>
        <w:t>pzp</w:t>
      </w:r>
      <w:proofErr w:type="spellEnd"/>
      <w:r w:rsidRPr="004B5DB0">
        <w:rPr>
          <w:rFonts w:ascii="Calibri" w:hAnsi="Calibri" w:cs="Arial"/>
          <w:sz w:val="22"/>
          <w:szCs w:val="22"/>
        </w:rPr>
        <w:t xml:space="preserve"> – należy przez to rozumieć ustawę z 29 stycznia 2004r. Prawo Zamówień Publicznych (tj. Dz. U. z 2018r. poz. 1986);</w:t>
      </w:r>
    </w:p>
    <w:p w14:paraId="19FD8E5C"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robocie zamiennej – należy przez to rozumieć roboty wykonywane z uwzględnieniem zmian rozwiązań materiałowo-konstrukcyjnych w stosunku do rozwiązań przyjętych w projekcie, których potrzeba wykonania wynikła z okoliczności, których nie można było przewidzieć w dniu zawarcia umowy lub których potrzeba wykonania wynikać może z podwyższenia walorów techniczno-eksploatacyjnych.</w:t>
      </w:r>
    </w:p>
    <w:p w14:paraId="2F4B2089"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robotach budowlanych – należy przez to rozumieć budowę, a także prace polegające </w:t>
      </w:r>
      <w:r w:rsidRPr="004B5DB0">
        <w:rPr>
          <w:rFonts w:ascii="Calibri" w:hAnsi="Calibri" w:cs="Arial"/>
          <w:sz w:val="22"/>
          <w:szCs w:val="22"/>
        </w:rPr>
        <w:br/>
        <w:t>na przebudowie, montażu, pracach towarzyszących budowie;</w:t>
      </w:r>
    </w:p>
    <w:p w14:paraId="702BFBB0"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sile wyższej – należy przez to rozumieć zdarzenie zewnętrzne pozostające poza kontrolą Zamawiającego lub Wykonawcy, którego nie można uniknąć i przewidzieć pomimo należytej staranności Strony dotkniętej jej działaniem oraz takie zdarzenie, które nie jest bezpośrednim lub pośrednim wynikiem zaniedbania którejkolwiek ze Stron w wypełnianiu jej zobowiązań wynikających z niniejszej Umowy. Siła wyższa obejmuje między innymi następujące zdarzenia:</w:t>
      </w:r>
    </w:p>
    <w:p w14:paraId="6263798F" w14:textId="77777777" w:rsidR="006C6682" w:rsidRPr="004B5DB0" w:rsidRDefault="006C6682" w:rsidP="00F50B0A">
      <w:pPr>
        <w:pStyle w:val="Zal-text-punkt"/>
        <w:numPr>
          <w:ilvl w:val="1"/>
          <w:numId w:val="6"/>
        </w:numPr>
        <w:spacing w:line="276" w:lineRule="auto"/>
        <w:ind w:left="851" w:hanging="284"/>
        <w:rPr>
          <w:rFonts w:ascii="Calibri" w:hAnsi="Calibri" w:cs="Arial"/>
          <w:color w:val="auto"/>
        </w:rPr>
      </w:pPr>
      <w:r w:rsidRPr="004B5DB0">
        <w:rPr>
          <w:rFonts w:ascii="Calibri" w:hAnsi="Calibri" w:cs="Arial"/>
          <w:color w:val="auto"/>
        </w:rPr>
        <w:t>eksplozja, huragan, pożar, powódź, epidemia, skażenie chemiczne, lub inne katastrofy naturalne lub państwowe, ogłoszone przez władze państwowe lub lokalne;</w:t>
      </w:r>
    </w:p>
    <w:p w14:paraId="1D3B4F13" w14:textId="77777777" w:rsidR="006C6682" w:rsidRPr="004B5DB0" w:rsidRDefault="006C6682" w:rsidP="00F50B0A">
      <w:pPr>
        <w:pStyle w:val="Zal-text-punkt"/>
        <w:numPr>
          <w:ilvl w:val="1"/>
          <w:numId w:val="6"/>
        </w:numPr>
        <w:spacing w:line="276" w:lineRule="auto"/>
        <w:ind w:left="851" w:hanging="284"/>
        <w:rPr>
          <w:rFonts w:ascii="Calibri" w:hAnsi="Calibri" w:cs="Arial"/>
          <w:color w:val="auto"/>
        </w:rPr>
      </w:pPr>
      <w:r w:rsidRPr="004B5DB0">
        <w:rPr>
          <w:rFonts w:ascii="Calibri" w:hAnsi="Calibri" w:cs="Arial"/>
          <w:color w:val="auto"/>
        </w:rPr>
        <w:t>wojna lub działania wojenne;</w:t>
      </w:r>
    </w:p>
    <w:p w14:paraId="07554381" w14:textId="77777777" w:rsidR="006C6682" w:rsidRPr="004B5DB0" w:rsidRDefault="006C6682" w:rsidP="00F50B0A">
      <w:pPr>
        <w:pStyle w:val="Zal-text-punkt"/>
        <w:numPr>
          <w:ilvl w:val="1"/>
          <w:numId w:val="6"/>
        </w:numPr>
        <w:spacing w:line="276" w:lineRule="auto"/>
        <w:ind w:left="851" w:hanging="284"/>
        <w:rPr>
          <w:rFonts w:ascii="Calibri" w:hAnsi="Calibri" w:cs="Arial"/>
          <w:color w:val="auto"/>
        </w:rPr>
      </w:pPr>
      <w:r w:rsidRPr="004B5DB0">
        <w:rPr>
          <w:rFonts w:ascii="Calibri" w:hAnsi="Calibri" w:cs="Arial"/>
          <w:color w:val="auto"/>
        </w:rPr>
        <w:t>bunt, rewolucja, powstanie, blokada, sabotaż;</w:t>
      </w:r>
    </w:p>
    <w:p w14:paraId="6D0B56CB" w14:textId="77777777" w:rsidR="006C6682" w:rsidRPr="004B5DB0" w:rsidRDefault="006C6682" w:rsidP="00F50B0A">
      <w:pPr>
        <w:pStyle w:val="Zal-text-punkt"/>
        <w:numPr>
          <w:ilvl w:val="1"/>
          <w:numId w:val="6"/>
        </w:numPr>
        <w:spacing w:line="276" w:lineRule="auto"/>
        <w:ind w:left="851" w:hanging="284"/>
        <w:rPr>
          <w:rFonts w:ascii="Calibri" w:hAnsi="Calibri" w:cs="Arial"/>
          <w:color w:val="auto"/>
        </w:rPr>
      </w:pPr>
      <w:r w:rsidRPr="004B5DB0">
        <w:rPr>
          <w:rFonts w:ascii="Calibri" w:hAnsi="Calibri" w:cs="Arial"/>
          <w:color w:val="auto"/>
        </w:rPr>
        <w:t>akty nieposłuszeństwa obywatelskiego, demonstracje i rozruchy społeczne, które są skutkiem sporów pracowniczych na szczeblu państwowym, regionalnym, z wyłączeniem sporów pracowniczych u Stron;</w:t>
      </w:r>
    </w:p>
    <w:p w14:paraId="670DAD05" w14:textId="77777777" w:rsidR="006C6682" w:rsidRPr="004B5DB0" w:rsidRDefault="006C6682" w:rsidP="00F50B0A">
      <w:pPr>
        <w:pStyle w:val="Zal-text-punkt"/>
        <w:numPr>
          <w:ilvl w:val="1"/>
          <w:numId w:val="6"/>
        </w:numPr>
        <w:spacing w:line="276" w:lineRule="auto"/>
        <w:ind w:left="851" w:hanging="284"/>
        <w:rPr>
          <w:rFonts w:ascii="Calibri" w:hAnsi="Calibri" w:cs="Arial"/>
          <w:color w:val="auto"/>
        </w:rPr>
      </w:pPr>
      <w:r w:rsidRPr="004B5DB0">
        <w:rPr>
          <w:rFonts w:ascii="Calibri" w:hAnsi="Calibri" w:cs="Arial"/>
          <w:color w:val="auto"/>
        </w:rPr>
        <w:t>nadzwyczajne niekorzystne warunki pogodowe, które są zdecydowanie bardziej niekorzystne niż w porównywalnych okresach minionych np. 5 lat, z zastrzeżeniem, że takie warunki uniemożliwiają wykonywanie robót budowlanych.</w:t>
      </w:r>
    </w:p>
    <w:p w14:paraId="12B37BA6"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terenie budowy (placu budowy) – należy przez to rozumieć przestrzeń, w której prowadzone są roboty budowlane wraz z przestrzenią zajmowaną przez urządzenia zaplecza budowy;</w:t>
      </w:r>
    </w:p>
    <w:p w14:paraId="0A9B5930"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iCs/>
          <w:sz w:val="22"/>
          <w:szCs w:val="22"/>
        </w:rPr>
      </w:pPr>
      <w:r w:rsidRPr="004B5DB0">
        <w:rPr>
          <w:rFonts w:ascii="Calibri" w:hAnsi="Calibri" w:cs="Arial"/>
          <w:iCs/>
          <w:sz w:val="22"/>
          <w:szCs w:val="22"/>
        </w:rPr>
        <w:t xml:space="preserve">umowie o podwykonawstwo - należy przez to rozumieć umowę w formie pisemnej </w:t>
      </w:r>
      <w:r w:rsidRPr="004B5DB0">
        <w:rPr>
          <w:rFonts w:ascii="Calibri" w:hAnsi="Calibri" w:cs="Arial"/>
          <w:iCs/>
          <w:sz w:val="22"/>
          <w:szCs w:val="22"/>
        </w:rPr>
        <w:br/>
        <w:t>o charakterze odpłatnym, której przedmiotem są usługi, dostawy lub roboty budowlane stanowiące część zamówienia publicznego, zawartą pomiędzy wykonawcą a innym podmiotem (podwykonawcą), a w przypadku roboty budowlanej także między podwykonawcą a dalszym podwykonawcą lub między dalszymi podwykonawcami.</w:t>
      </w:r>
    </w:p>
    <w:p w14:paraId="04B93DAA"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wadzie – jawnej lub ukrytej właściwości tkwiącej w stanowiących przedmiot Umowy robotach budowlanych, utworach powstałych w związku z wykonaniem przedmiotu Umowy lub </w:t>
      </w:r>
      <w:r w:rsidRPr="004B5DB0">
        <w:rPr>
          <w:rFonts w:ascii="Calibri" w:hAnsi="Calibri" w:cs="Arial"/>
          <w:sz w:val="22"/>
          <w:szCs w:val="22"/>
        </w:rPr>
        <w:br/>
        <w:t>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w:t>
      </w:r>
    </w:p>
    <w:p w14:paraId="517F5136"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wynagrodzeniu – należy przez to rozumieć wynagrodzenie ryczałtowe z góry określone </w:t>
      </w:r>
      <w:r w:rsidRPr="004B5DB0">
        <w:rPr>
          <w:rFonts w:ascii="Calibri" w:hAnsi="Calibri" w:cs="Arial"/>
          <w:sz w:val="22"/>
          <w:szCs w:val="22"/>
        </w:rPr>
        <w:br/>
        <w:t xml:space="preserve">i nie ulegające zmianie. Wykonawca nie może żądać jego podwyższenia, nawet, jeśli </w:t>
      </w:r>
      <w:r w:rsidRPr="004B5DB0">
        <w:rPr>
          <w:rFonts w:ascii="Calibri" w:hAnsi="Calibri" w:cs="Arial"/>
          <w:sz w:val="22"/>
          <w:szCs w:val="22"/>
        </w:rPr>
        <w:br/>
        <w:t xml:space="preserve">w momencie zawarcia umowy nie można było przewidzieć rozmiarów lub kosztów prac </w:t>
      </w:r>
      <w:r w:rsidRPr="004B5DB0">
        <w:rPr>
          <w:rFonts w:ascii="Calibri" w:hAnsi="Calibri" w:cs="Arial"/>
          <w:sz w:val="22"/>
          <w:szCs w:val="22"/>
        </w:rPr>
        <w:br/>
      </w:r>
      <w:r w:rsidRPr="004B5DB0">
        <w:rPr>
          <w:rFonts w:ascii="Calibri" w:hAnsi="Calibri" w:cs="Arial"/>
          <w:sz w:val="22"/>
          <w:szCs w:val="22"/>
        </w:rPr>
        <w:lastRenderedPageBreak/>
        <w:t>(art. 632 § 1 k.c.);</w:t>
      </w:r>
    </w:p>
    <w:p w14:paraId="1C5B7623"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wyrobie budowlanym – należy przez to rozumieć wyrób budowlany w rozumieniu ustawy z 16 kwietnia 2004r. o wyrobach budowlanych ( Dz. U. z 2016 r.  poz. 1570. ) tzn. rzecz ruchomą, bez względu na stopień jej przetworzenia, przeznaczoną do obrotu, wytworzoną w celu zastosowania w sposób trwały w obiekcie budowlanym, wprowadzoną do obrotu jako wyrób pojedynczy lub jako zestaw wyrobów do stosowania we wzajemnym połączeniu stanowiącym integralną całość użytkową i mającą wpływ na spełnienie wymagań podstawowych, o których mowa w art. 5 ust 1 pkt. 1 Prawa budowlanego;</w:t>
      </w:r>
    </w:p>
    <w:p w14:paraId="7BCFD74E" w14:textId="77777777" w:rsidR="006C6682" w:rsidRPr="004B5DB0" w:rsidRDefault="006C6682" w:rsidP="00F50B0A">
      <w:pPr>
        <w:pStyle w:val="Tekstpodstawowy"/>
        <w:widowControl w:val="0"/>
        <w:numPr>
          <w:ilvl w:val="0"/>
          <w:numId w:val="7"/>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zapleczu budowy – część Terenu budowy wraz z jej urządzeniami, przeznaczona na zaplecze socjalno-biurowe Wykonawcy wraz z dostępem do urządzeń infrastruktury technicznej, a także na składowanie przez Wykonawcę materiałów, sprzętu, itp. </w:t>
      </w:r>
    </w:p>
    <w:p w14:paraId="20FFC3C5" w14:textId="77777777" w:rsidR="00536307" w:rsidRDefault="00536307" w:rsidP="00042062">
      <w:pPr>
        <w:tabs>
          <w:tab w:val="left" w:pos="6263"/>
        </w:tabs>
        <w:spacing w:after="60" w:line="276" w:lineRule="auto"/>
        <w:jc w:val="center"/>
        <w:rPr>
          <w:rFonts w:ascii="Calibri" w:hAnsi="Calibri" w:cs="Arial"/>
          <w:b/>
          <w:bCs/>
          <w:sz w:val="22"/>
          <w:szCs w:val="22"/>
        </w:rPr>
      </w:pPr>
    </w:p>
    <w:p w14:paraId="1EAE04BB" w14:textId="5C50C0C2" w:rsidR="00042062" w:rsidRPr="00DB2384" w:rsidRDefault="00042062" w:rsidP="00042062">
      <w:pPr>
        <w:tabs>
          <w:tab w:val="left" w:pos="6263"/>
        </w:tabs>
        <w:spacing w:after="60" w:line="276" w:lineRule="auto"/>
        <w:jc w:val="center"/>
        <w:rPr>
          <w:rFonts w:ascii="Calibri" w:hAnsi="Calibri" w:cs="Arial"/>
          <w:b/>
          <w:bCs/>
          <w:sz w:val="22"/>
          <w:szCs w:val="22"/>
        </w:rPr>
      </w:pPr>
      <w:r w:rsidRPr="00DB2384">
        <w:rPr>
          <w:rFonts w:ascii="Calibri" w:hAnsi="Calibri" w:cs="Arial"/>
          <w:b/>
          <w:bCs/>
          <w:sz w:val="22"/>
          <w:szCs w:val="22"/>
        </w:rPr>
        <w:t>Obowiązki wykonawcy</w:t>
      </w:r>
    </w:p>
    <w:p w14:paraId="14F84CE2" w14:textId="77777777" w:rsidR="00042062" w:rsidRPr="00DB2384" w:rsidRDefault="00042062" w:rsidP="00042062">
      <w:pPr>
        <w:tabs>
          <w:tab w:val="left" w:pos="6263"/>
        </w:tabs>
        <w:spacing w:after="60" w:line="276" w:lineRule="auto"/>
        <w:ind w:left="40"/>
        <w:jc w:val="center"/>
        <w:rPr>
          <w:rFonts w:ascii="Calibri" w:hAnsi="Calibri" w:cs="Arial"/>
          <w:b/>
          <w:bCs/>
          <w:sz w:val="22"/>
          <w:szCs w:val="22"/>
        </w:rPr>
      </w:pPr>
      <w:r w:rsidRPr="00DB2384">
        <w:rPr>
          <w:rFonts w:ascii="Calibri" w:hAnsi="Calibri" w:cs="Arial"/>
          <w:b/>
          <w:bCs/>
          <w:sz w:val="22"/>
          <w:szCs w:val="22"/>
        </w:rPr>
        <w:t>§ 3.</w:t>
      </w:r>
    </w:p>
    <w:p w14:paraId="14AA3081" w14:textId="77777777" w:rsidR="00042062" w:rsidRPr="00DB2384" w:rsidRDefault="00042062" w:rsidP="00F50B0A">
      <w:pPr>
        <w:numPr>
          <w:ilvl w:val="0"/>
          <w:numId w:val="2"/>
        </w:numPr>
        <w:tabs>
          <w:tab w:val="left" w:pos="14470"/>
        </w:tabs>
        <w:spacing w:after="60" w:line="276" w:lineRule="auto"/>
        <w:ind w:left="323"/>
        <w:jc w:val="both"/>
        <w:rPr>
          <w:rFonts w:ascii="Calibri" w:hAnsi="Calibri" w:cs="Arial"/>
          <w:sz w:val="22"/>
          <w:szCs w:val="22"/>
        </w:rPr>
      </w:pPr>
      <w:r w:rsidRPr="00DB2384">
        <w:rPr>
          <w:rFonts w:ascii="Calibri" w:hAnsi="Calibri" w:cs="Arial"/>
          <w:sz w:val="22"/>
          <w:szCs w:val="22"/>
        </w:rPr>
        <w:t>Koordynatorem robót poszczególnych branż wyznaczonym przez wykonawcę jest: ………….</w:t>
      </w:r>
    </w:p>
    <w:p w14:paraId="0E8D0860" w14:textId="7394371F" w:rsidR="00042062" w:rsidRPr="00DB2384" w:rsidRDefault="00042062" w:rsidP="00F50B0A">
      <w:pPr>
        <w:widowControl/>
        <w:numPr>
          <w:ilvl w:val="0"/>
          <w:numId w:val="2"/>
        </w:numPr>
        <w:suppressAutoHyphens w:val="0"/>
        <w:autoSpaceDE w:val="0"/>
        <w:autoSpaceDN w:val="0"/>
        <w:adjustRightInd w:val="0"/>
        <w:spacing w:after="60" w:line="276" w:lineRule="auto"/>
        <w:jc w:val="both"/>
        <w:rPr>
          <w:rFonts w:ascii="Calibri" w:hAnsi="Calibri" w:cs="Arial"/>
          <w:sz w:val="22"/>
          <w:szCs w:val="22"/>
        </w:rPr>
      </w:pPr>
      <w:r w:rsidRPr="00DB2384">
        <w:rPr>
          <w:rFonts w:ascii="Calibri" w:hAnsi="Calibri" w:cs="Arial"/>
          <w:sz w:val="22"/>
          <w:szCs w:val="22"/>
        </w:rPr>
        <w:t xml:space="preserve">Wykonawca może proponować zmianę osób przedstawionych w ofercie, a wskazanych w ust. </w:t>
      </w:r>
      <w:r>
        <w:rPr>
          <w:rFonts w:ascii="Calibri" w:hAnsi="Calibri" w:cs="Arial"/>
          <w:sz w:val="22"/>
          <w:szCs w:val="22"/>
        </w:rPr>
        <w:t>1</w:t>
      </w:r>
      <w:r w:rsidRPr="00DB2384">
        <w:rPr>
          <w:rFonts w:ascii="Calibri" w:hAnsi="Calibri" w:cs="Arial"/>
          <w:sz w:val="22"/>
          <w:szCs w:val="22"/>
        </w:rPr>
        <w:t xml:space="preserve"> niniejszego § do realizacji zamówienia, jest dopuszczalna przez cały okres trwania umowy. </w:t>
      </w:r>
    </w:p>
    <w:p w14:paraId="538701B9" w14:textId="77777777" w:rsidR="00042062" w:rsidRPr="00DB2384" w:rsidRDefault="00042062" w:rsidP="00F50B0A">
      <w:pPr>
        <w:widowControl/>
        <w:numPr>
          <w:ilvl w:val="0"/>
          <w:numId w:val="2"/>
        </w:numPr>
        <w:suppressAutoHyphens w:val="0"/>
        <w:autoSpaceDE w:val="0"/>
        <w:autoSpaceDN w:val="0"/>
        <w:adjustRightInd w:val="0"/>
        <w:spacing w:after="60" w:line="276" w:lineRule="auto"/>
        <w:ind w:left="425" w:hanging="426"/>
        <w:jc w:val="both"/>
        <w:rPr>
          <w:rFonts w:ascii="Calibri" w:hAnsi="Calibri" w:cs="Arial"/>
          <w:sz w:val="22"/>
          <w:szCs w:val="22"/>
        </w:rPr>
      </w:pPr>
      <w:r w:rsidRPr="00DB2384">
        <w:rPr>
          <w:rFonts w:ascii="Calibri" w:hAnsi="Calibri" w:cs="Arial"/>
          <w:sz w:val="22"/>
          <w:szCs w:val="22"/>
        </w:rPr>
        <w:t>Nowa osoba musi spełniać wszystkie wymagane warunki stawiane inspektorowi z danej specjalności, oraz posiadać kwalifikacje nie niższe niż osoby wyszczególnione w ofercie.</w:t>
      </w:r>
    </w:p>
    <w:p w14:paraId="7D59EE8B" w14:textId="77777777" w:rsidR="00042062" w:rsidRPr="00DB2384" w:rsidRDefault="00042062" w:rsidP="00F50B0A">
      <w:pPr>
        <w:widowControl/>
        <w:numPr>
          <w:ilvl w:val="0"/>
          <w:numId w:val="2"/>
        </w:numPr>
        <w:suppressAutoHyphens w:val="0"/>
        <w:autoSpaceDE w:val="0"/>
        <w:autoSpaceDN w:val="0"/>
        <w:adjustRightInd w:val="0"/>
        <w:spacing w:after="60" w:line="276" w:lineRule="auto"/>
        <w:ind w:left="425" w:hanging="426"/>
        <w:jc w:val="both"/>
        <w:rPr>
          <w:rFonts w:ascii="Calibri" w:hAnsi="Calibri" w:cs="Arial"/>
          <w:sz w:val="22"/>
          <w:szCs w:val="22"/>
        </w:rPr>
      </w:pPr>
      <w:r w:rsidRPr="00DB2384">
        <w:rPr>
          <w:rFonts w:ascii="Calibri" w:hAnsi="Calibri" w:cs="Arial"/>
          <w:sz w:val="22"/>
          <w:szCs w:val="22"/>
        </w:rPr>
        <w:t xml:space="preserve">Warunkiem niezbędnym do zmiany osoby jest akceptacja na piśmie przez Zamawiającego. </w:t>
      </w:r>
    </w:p>
    <w:p w14:paraId="7E21509D" w14:textId="401773FC" w:rsidR="00042062" w:rsidRPr="00DB2384" w:rsidRDefault="00042062" w:rsidP="00F50B0A">
      <w:pPr>
        <w:widowControl/>
        <w:numPr>
          <w:ilvl w:val="0"/>
          <w:numId w:val="2"/>
        </w:numPr>
        <w:suppressAutoHyphens w:val="0"/>
        <w:autoSpaceDE w:val="0"/>
        <w:autoSpaceDN w:val="0"/>
        <w:adjustRightInd w:val="0"/>
        <w:spacing w:after="60" w:line="276" w:lineRule="auto"/>
        <w:ind w:left="425" w:hanging="426"/>
        <w:jc w:val="both"/>
        <w:rPr>
          <w:rFonts w:ascii="Calibri" w:hAnsi="Calibri" w:cs="Arial"/>
          <w:sz w:val="22"/>
          <w:szCs w:val="22"/>
        </w:rPr>
      </w:pPr>
      <w:r w:rsidRPr="00DB2384">
        <w:rPr>
          <w:rFonts w:ascii="Calibri" w:hAnsi="Calibri" w:cs="Arial"/>
          <w:sz w:val="22"/>
          <w:szCs w:val="22"/>
        </w:rPr>
        <w:t xml:space="preserve"> Wykonawca z własnej inicjatywy proponuje zmianę osób, o których mowa w ust. </w:t>
      </w:r>
      <w:r>
        <w:rPr>
          <w:rFonts w:ascii="Calibri" w:hAnsi="Calibri" w:cs="Arial"/>
          <w:sz w:val="22"/>
          <w:szCs w:val="22"/>
        </w:rPr>
        <w:t>1</w:t>
      </w:r>
      <w:r w:rsidRPr="00DB2384">
        <w:rPr>
          <w:rFonts w:ascii="Calibri" w:hAnsi="Calibri" w:cs="Arial"/>
          <w:sz w:val="22"/>
          <w:szCs w:val="22"/>
        </w:rPr>
        <w:t xml:space="preserve"> niniejszego </w:t>
      </w:r>
      <w:r w:rsidRPr="00DB2384">
        <w:rPr>
          <w:rFonts w:ascii="Calibri" w:hAnsi="Calibri" w:cs="Arial"/>
          <w:sz w:val="22"/>
          <w:szCs w:val="22"/>
        </w:rPr>
        <w:br/>
        <w:t>§ w następujących przypadkach:</w:t>
      </w:r>
    </w:p>
    <w:p w14:paraId="5F1E9CA1" w14:textId="77777777" w:rsidR="00042062" w:rsidRPr="00DB2384" w:rsidRDefault="00042062" w:rsidP="00F50B0A">
      <w:pPr>
        <w:numPr>
          <w:ilvl w:val="1"/>
          <w:numId w:val="24"/>
        </w:numPr>
        <w:tabs>
          <w:tab w:val="left" w:pos="14470"/>
        </w:tabs>
        <w:spacing w:after="60" w:line="276" w:lineRule="auto"/>
        <w:jc w:val="both"/>
        <w:rPr>
          <w:rFonts w:ascii="Calibri" w:hAnsi="Calibri" w:cs="Arial"/>
          <w:sz w:val="22"/>
          <w:szCs w:val="22"/>
        </w:rPr>
      </w:pPr>
      <w:r w:rsidRPr="00DB2384">
        <w:rPr>
          <w:rFonts w:ascii="Calibri" w:hAnsi="Calibri" w:cs="Arial"/>
          <w:sz w:val="22"/>
          <w:szCs w:val="22"/>
        </w:rPr>
        <w:t>śmierci, choroby lub z innych zdarzeń uniemożliwiających udział przy realizacji inwestycji;</w:t>
      </w:r>
    </w:p>
    <w:p w14:paraId="346BC799" w14:textId="77777777" w:rsidR="00042062" w:rsidRPr="00DB2384" w:rsidRDefault="00042062" w:rsidP="00F50B0A">
      <w:pPr>
        <w:numPr>
          <w:ilvl w:val="1"/>
          <w:numId w:val="24"/>
        </w:numPr>
        <w:tabs>
          <w:tab w:val="left" w:pos="14470"/>
        </w:tabs>
        <w:spacing w:after="60" w:line="276" w:lineRule="auto"/>
        <w:jc w:val="both"/>
        <w:rPr>
          <w:rFonts w:ascii="Calibri" w:hAnsi="Calibri" w:cs="Arial"/>
          <w:sz w:val="22"/>
          <w:szCs w:val="22"/>
        </w:rPr>
      </w:pPr>
      <w:r w:rsidRPr="00DB2384">
        <w:rPr>
          <w:rFonts w:ascii="Calibri" w:hAnsi="Calibri" w:cs="Arial"/>
          <w:sz w:val="22"/>
          <w:szCs w:val="22"/>
        </w:rPr>
        <w:t xml:space="preserve">zastrzeżeń uczestników procesu budowlanego, co do wywiązywania się danej osoby </w:t>
      </w:r>
      <w:r w:rsidRPr="00DB2384">
        <w:rPr>
          <w:rFonts w:ascii="Calibri" w:hAnsi="Calibri" w:cs="Arial"/>
          <w:sz w:val="22"/>
          <w:szCs w:val="22"/>
        </w:rPr>
        <w:br/>
        <w:t>z powierzonych obowiązków;</w:t>
      </w:r>
    </w:p>
    <w:p w14:paraId="25D4FCC5" w14:textId="77777777" w:rsidR="00042062" w:rsidRPr="00DB2384" w:rsidRDefault="00042062" w:rsidP="00042062">
      <w:pPr>
        <w:tabs>
          <w:tab w:val="left" w:pos="14470"/>
        </w:tabs>
        <w:spacing w:after="60" w:line="276" w:lineRule="auto"/>
        <w:ind w:left="283"/>
        <w:jc w:val="both"/>
        <w:rPr>
          <w:rFonts w:ascii="Calibri" w:hAnsi="Calibri" w:cs="Arial"/>
          <w:sz w:val="22"/>
          <w:szCs w:val="22"/>
        </w:rPr>
      </w:pPr>
      <w:r w:rsidRPr="00DB2384">
        <w:rPr>
          <w:rFonts w:ascii="Calibri" w:hAnsi="Calibri" w:cs="Arial"/>
          <w:sz w:val="22"/>
          <w:szCs w:val="22"/>
        </w:rPr>
        <w:t>W przypadku wystąpienia sytuacji czasowej niemożliwości wykonywania obowiązków wynikających z niniejszej umowy, przez osoby wymienione w ust. 2 wykonawca może wystąpić do zamawiającego o zastępstwo.</w:t>
      </w:r>
    </w:p>
    <w:p w14:paraId="76F1D047" w14:textId="0A771AEC" w:rsidR="00042062" w:rsidRPr="00DB2384" w:rsidRDefault="00042062" w:rsidP="00F50B0A">
      <w:pPr>
        <w:numPr>
          <w:ilvl w:val="0"/>
          <w:numId w:val="15"/>
        </w:numPr>
        <w:tabs>
          <w:tab w:val="left" w:pos="14470"/>
        </w:tabs>
        <w:spacing w:after="60" w:line="276" w:lineRule="auto"/>
        <w:jc w:val="both"/>
        <w:rPr>
          <w:rFonts w:ascii="Calibri" w:hAnsi="Calibri" w:cs="Arial"/>
          <w:sz w:val="22"/>
          <w:szCs w:val="22"/>
        </w:rPr>
      </w:pPr>
      <w:r w:rsidRPr="00DB2384">
        <w:rPr>
          <w:rFonts w:ascii="Calibri" w:hAnsi="Calibri" w:cs="Arial"/>
          <w:sz w:val="22"/>
          <w:szCs w:val="22"/>
        </w:rPr>
        <w:t xml:space="preserve">W przypadku wystąpienia okoliczności, o których mowa w ust. </w:t>
      </w:r>
      <w:r>
        <w:rPr>
          <w:rFonts w:ascii="Calibri" w:hAnsi="Calibri" w:cs="Arial"/>
          <w:sz w:val="22"/>
          <w:szCs w:val="22"/>
        </w:rPr>
        <w:t>5</w:t>
      </w:r>
      <w:r w:rsidRPr="00DB2384">
        <w:rPr>
          <w:rFonts w:ascii="Calibri" w:hAnsi="Calibri" w:cs="Arial"/>
          <w:sz w:val="22"/>
          <w:szCs w:val="22"/>
        </w:rPr>
        <w:t>, niezbędna jest zgoda zamawiającego.</w:t>
      </w:r>
    </w:p>
    <w:p w14:paraId="35D03545" w14:textId="62808791" w:rsidR="00042062" w:rsidRPr="00DB2384" w:rsidRDefault="00042062" w:rsidP="00F50B0A">
      <w:pPr>
        <w:numPr>
          <w:ilvl w:val="0"/>
          <w:numId w:val="15"/>
        </w:numPr>
        <w:tabs>
          <w:tab w:val="left" w:pos="14470"/>
        </w:tabs>
        <w:spacing w:after="60" w:line="276" w:lineRule="auto"/>
        <w:jc w:val="both"/>
        <w:rPr>
          <w:rFonts w:ascii="Calibri" w:hAnsi="Calibri" w:cs="Arial"/>
          <w:sz w:val="22"/>
          <w:szCs w:val="22"/>
        </w:rPr>
      </w:pPr>
      <w:r w:rsidRPr="00DB2384">
        <w:rPr>
          <w:rFonts w:ascii="Calibri" w:hAnsi="Calibri" w:cs="Arial"/>
          <w:sz w:val="22"/>
          <w:szCs w:val="22"/>
        </w:rPr>
        <w:t xml:space="preserve">Osoby wskazane na zastępstwo muszą przejść procedurę, o której mowa w ust. </w:t>
      </w:r>
      <w:r>
        <w:rPr>
          <w:rFonts w:ascii="Calibri" w:hAnsi="Calibri" w:cs="Arial"/>
          <w:sz w:val="22"/>
          <w:szCs w:val="22"/>
        </w:rPr>
        <w:t>3</w:t>
      </w:r>
      <w:r w:rsidRPr="00DB2384">
        <w:rPr>
          <w:rFonts w:ascii="Calibri" w:hAnsi="Calibri" w:cs="Arial"/>
          <w:sz w:val="22"/>
          <w:szCs w:val="22"/>
        </w:rPr>
        <w:t xml:space="preserve"> i </w:t>
      </w:r>
      <w:r>
        <w:rPr>
          <w:rFonts w:ascii="Calibri" w:hAnsi="Calibri" w:cs="Arial"/>
          <w:sz w:val="22"/>
          <w:szCs w:val="22"/>
        </w:rPr>
        <w:t>4</w:t>
      </w:r>
      <w:r w:rsidRPr="00DB2384">
        <w:rPr>
          <w:rFonts w:ascii="Calibri" w:hAnsi="Calibri" w:cs="Arial"/>
          <w:sz w:val="22"/>
          <w:szCs w:val="22"/>
        </w:rPr>
        <w:t xml:space="preserve">. </w:t>
      </w:r>
    </w:p>
    <w:p w14:paraId="0F986D1D" w14:textId="77777777" w:rsidR="00042062" w:rsidRPr="00DB2384" w:rsidRDefault="00042062" w:rsidP="00042062">
      <w:pPr>
        <w:tabs>
          <w:tab w:val="left" w:pos="14470"/>
        </w:tabs>
        <w:spacing w:after="60" w:line="276" w:lineRule="auto"/>
        <w:jc w:val="both"/>
        <w:rPr>
          <w:rFonts w:ascii="Calibri" w:hAnsi="Calibri" w:cs="Arial"/>
          <w:sz w:val="22"/>
          <w:szCs w:val="22"/>
        </w:rPr>
      </w:pPr>
    </w:p>
    <w:p w14:paraId="659EAB3A" w14:textId="342B2D3E" w:rsidR="00042062" w:rsidRPr="00DB2384" w:rsidRDefault="006F4F3C" w:rsidP="00042062">
      <w:pPr>
        <w:tabs>
          <w:tab w:val="left" w:pos="6263"/>
        </w:tabs>
        <w:spacing w:after="60" w:line="276" w:lineRule="auto"/>
        <w:ind w:left="40"/>
        <w:jc w:val="center"/>
        <w:rPr>
          <w:rFonts w:ascii="Calibri" w:hAnsi="Calibri" w:cs="Arial"/>
          <w:b/>
          <w:bCs/>
          <w:sz w:val="22"/>
          <w:szCs w:val="22"/>
        </w:rPr>
      </w:pPr>
      <w:r>
        <w:rPr>
          <w:rFonts w:ascii="Calibri" w:hAnsi="Calibri" w:cs="Arial"/>
          <w:b/>
          <w:bCs/>
          <w:sz w:val="22"/>
          <w:szCs w:val="22"/>
        </w:rPr>
        <w:t>§ 4</w:t>
      </w:r>
    </w:p>
    <w:p w14:paraId="131BCB08" w14:textId="77777777" w:rsidR="00042062" w:rsidRPr="00DB2384" w:rsidRDefault="00042062" w:rsidP="00F50B0A">
      <w:pPr>
        <w:pStyle w:val="Akapitzlist"/>
        <w:numPr>
          <w:ilvl w:val="0"/>
          <w:numId w:val="11"/>
        </w:numPr>
        <w:spacing w:after="60" w:line="276" w:lineRule="auto"/>
        <w:ind w:left="284" w:hanging="284"/>
        <w:contextualSpacing w:val="0"/>
        <w:rPr>
          <w:rFonts w:cs="Arial"/>
        </w:rPr>
      </w:pPr>
      <w:r w:rsidRPr="00DB2384">
        <w:rPr>
          <w:rFonts w:cs="Arial"/>
        </w:rPr>
        <w:t>Obowiązki wykonawcy w trakcie budowy:</w:t>
      </w:r>
    </w:p>
    <w:p w14:paraId="2C48A828" w14:textId="77777777" w:rsidR="00042062" w:rsidRPr="00DB2384" w:rsidRDefault="00042062" w:rsidP="00F50B0A">
      <w:pPr>
        <w:pStyle w:val="Akapitzlist"/>
        <w:numPr>
          <w:ilvl w:val="0"/>
          <w:numId w:val="14"/>
        </w:numPr>
        <w:spacing w:after="60" w:line="276" w:lineRule="auto"/>
        <w:ind w:left="709"/>
        <w:rPr>
          <w:rFonts w:cs="Arial"/>
        </w:rPr>
      </w:pPr>
      <w:r w:rsidRPr="00DB2384">
        <w:rPr>
          <w:rFonts w:cs="Arial"/>
        </w:rPr>
        <w:t>reprezentowanie Inwestora/Zamawiającego na budowie przez sprawowanie kontroli zgodności jej realizacji z projektem i obowiązującymi Polskimi Normami oraz zasadami wiedzy technicznej,</w:t>
      </w:r>
    </w:p>
    <w:p w14:paraId="7A67CD7C" w14:textId="77777777" w:rsidR="00042062" w:rsidRPr="00DB2384" w:rsidRDefault="00042062" w:rsidP="00F50B0A">
      <w:pPr>
        <w:pStyle w:val="Akapitzlist"/>
        <w:numPr>
          <w:ilvl w:val="0"/>
          <w:numId w:val="14"/>
        </w:numPr>
        <w:spacing w:after="60" w:line="276" w:lineRule="auto"/>
        <w:ind w:left="709"/>
        <w:rPr>
          <w:rFonts w:cs="Arial"/>
        </w:rPr>
      </w:pPr>
      <w:r w:rsidRPr="00DB2384">
        <w:rPr>
          <w:rFonts w:cs="Arial"/>
        </w:rPr>
        <w:t>koordynacja robót poszczególnych branż;</w:t>
      </w:r>
    </w:p>
    <w:p w14:paraId="7B430EC5" w14:textId="77777777" w:rsidR="00042062" w:rsidRPr="00DB2384" w:rsidRDefault="00042062" w:rsidP="00F50B0A">
      <w:pPr>
        <w:pStyle w:val="Akapitzlist"/>
        <w:numPr>
          <w:ilvl w:val="0"/>
          <w:numId w:val="14"/>
        </w:numPr>
        <w:spacing w:after="60" w:line="276" w:lineRule="auto"/>
        <w:ind w:left="709"/>
        <w:rPr>
          <w:rFonts w:cs="Arial"/>
        </w:rPr>
      </w:pPr>
      <w:r w:rsidRPr="00DB2384">
        <w:rPr>
          <w:rFonts w:cs="Arial"/>
        </w:rPr>
        <w:t>wizyta na placu budowy;</w:t>
      </w:r>
    </w:p>
    <w:p w14:paraId="569A9E2A" w14:textId="77777777" w:rsidR="00042062" w:rsidRPr="00DB2384" w:rsidRDefault="00042062" w:rsidP="00F50B0A">
      <w:pPr>
        <w:pStyle w:val="Akapitzlist"/>
        <w:numPr>
          <w:ilvl w:val="0"/>
          <w:numId w:val="14"/>
        </w:numPr>
        <w:spacing w:after="60" w:line="276" w:lineRule="auto"/>
        <w:ind w:left="709"/>
        <w:rPr>
          <w:rFonts w:cs="Arial"/>
        </w:rPr>
      </w:pPr>
      <w:r w:rsidRPr="00DB2384">
        <w:rPr>
          <w:rFonts w:cs="Arial"/>
        </w:rPr>
        <w:lastRenderedPageBreak/>
        <w:t>kontrola prawidłowości prowadzenia dokumentacji wewnętrznej oraz dokonywania w niej wpisów stwierdzających wszystkie okoliczności mające znaczenie dla właściwego procesu budowlanego,</w:t>
      </w:r>
    </w:p>
    <w:p w14:paraId="04B2A22E" w14:textId="77777777" w:rsidR="00042062" w:rsidRPr="00DB2384" w:rsidRDefault="00042062" w:rsidP="00F50B0A">
      <w:pPr>
        <w:pStyle w:val="lstminus"/>
        <w:numPr>
          <w:ilvl w:val="0"/>
          <w:numId w:val="14"/>
        </w:numPr>
        <w:spacing w:before="0" w:beforeAutospacing="0" w:after="60" w:afterAutospacing="0" w:line="276" w:lineRule="auto"/>
        <w:ind w:left="709"/>
        <w:jc w:val="both"/>
        <w:rPr>
          <w:rFonts w:ascii="Calibri" w:hAnsi="Calibri" w:cs="Arial"/>
          <w:sz w:val="22"/>
          <w:szCs w:val="22"/>
        </w:rPr>
      </w:pPr>
      <w:r w:rsidRPr="00DB2384">
        <w:rPr>
          <w:rFonts w:ascii="Calibri" w:hAnsi="Calibri" w:cs="Arial"/>
          <w:sz w:val="22"/>
          <w:szCs w:val="22"/>
        </w:rPr>
        <w:t xml:space="preserve">sprawdzanie jakości wykonywanych robót wbudowanych, wyrobów budowlanych, </w:t>
      </w:r>
      <w:r w:rsidRPr="00DB2384">
        <w:rPr>
          <w:rFonts w:ascii="Calibri" w:hAnsi="Calibri" w:cs="Arial"/>
          <w:sz w:val="22"/>
          <w:szCs w:val="22"/>
        </w:rPr>
        <w:br/>
        <w:t xml:space="preserve">a w szczególności zapobieganie zastosowaniu wyrobów budowlanych wadliwych </w:t>
      </w:r>
      <w:r w:rsidRPr="00DB2384">
        <w:rPr>
          <w:rFonts w:ascii="Calibri" w:hAnsi="Calibri" w:cs="Arial"/>
          <w:sz w:val="22"/>
          <w:szCs w:val="22"/>
        </w:rPr>
        <w:br/>
        <w:t>i niedopuszczonych do obrotu i stosowania w budownictwie,</w:t>
      </w:r>
    </w:p>
    <w:p w14:paraId="540467EC" w14:textId="77777777" w:rsidR="00042062" w:rsidRPr="00DB2384" w:rsidRDefault="00042062" w:rsidP="00F50B0A">
      <w:pPr>
        <w:pStyle w:val="lstminus"/>
        <w:numPr>
          <w:ilvl w:val="0"/>
          <w:numId w:val="14"/>
        </w:numPr>
        <w:spacing w:before="0" w:beforeAutospacing="0" w:after="60" w:afterAutospacing="0" w:line="276" w:lineRule="auto"/>
        <w:ind w:left="709"/>
        <w:jc w:val="both"/>
        <w:rPr>
          <w:rFonts w:ascii="Calibri" w:hAnsi="Calibri" w:cs="Arial"/>
          <w:sz w:val="22"/>
          <w:szCs w:val="22"/>
        </w:rPr>
      </w:pPr>
      <w:r w:rsidRPr="00DB2384">
        <w:rPr>
          <w:rFonts w:ascii="Calibri" w:hAnsi="Calibri" w:cs="Arial"/>
          <w:sz w:val="22"/>
          <w:szCs w:val="22"/>
        </w:rPr>
        <w:t xml:space="preserve">sprawdzanie i odbiór robót budowlanych, ulegających zakryciu lub zanikających, uczestniczenie w próbach i odbiorach technicznych instalacji, urządzeń technicznych </w:t>
      </w:r>
    </w:p>
    <w:p w14:paraId="48139ED4" w14:textId="77777777" w:rsidR="00042062" w:rsidRPr="00DB2384" w:rsidRDefault="00042062" w:rsidP="00F50B0A">
      <w:pPr>
        <w:pStyle w:val="lstminus"/>
        <w:numPr>
          <w:ilvl w:val="0"/>
          <w:numId w:val="14"/>
        </w:numPr>
        <w:spacing w:before="0" w:beforeAutospacing="0" w:after="60" w:afterAutospacing="0" w:line="276" w:lineRule="auto"/>
        <w:ind w:left="709"/>
        <w:jc w:val="both"/>
        <w:rPr>
          <w:rFonts w:ascii="Calibri" w:hAnsi="Calibri" w:cs="Arial"/>
          <w:sz w:val="22"/>
          <w:szCs w:val="22"/>
        </w:rPr>
      </w:pPr>
      <w:r w:rsidRPr="00DB2384">
        <w:rPr>
          <w:rFonts w:ascii="Calibri" w:hAnsi="Calibri" w:cs="Arial"/>
          <w:sz w:val="22"/>
          <w:szCs w:val="22"/>
        </w:rPr>
        <w:t>przygotowanie i udział w czynnościach odbioru gotowych obiektów budowlanych,</w:t>
      </w:r>
    </w:p>
    <w:p w14:paraId="33C0F98B" w14:textId="77777777" w:rsidR="00042062" w:rsidRPr="00DB2384" w:rsidRDefault="00042062" w:rsidP="00F50B0A">
      <w:pPr>
        <w:pStyle w:val="lstminus"/>
        <w:numPr>
          <w:ilvl w:val="0"/>
          <w:numId w:val="14"/>
        </w:numPr>
        <w:spacing w:before="0" w:beforeAutospacing="0" w:after="60" w:afterAutospacing="0" w:line="276" w:lineRule="auto"/>
        <w:ind w:left="709"/>
        <w:jc w:val="both"/>
        <w:rPr>
          <w:rFonts w:ascii="Calibri" w:hAnsi="Calibri" w:cs="Arial"/>
          <w:sz w:val="22"/>
          <w:szCs w:val="22"/>
        </w:rPr>
      </w:pPr>
      <w:r w:rsidRPr="00DB2384">
        <w:rPr>
          <w:rFonts w:ascii="Calibri" w:hAnsi="Calibri" w:cs="Arial"/>
          <w:sz w:val="22"/>
          <w:szCs w:val="22"/>
        </w:rPr>
        <w:t>potwierdzanie robót faktycznie wykonanych oraz potwierdzenie faktu usunięcia wad,</w:t>
      </w:r>
    </w:p>
    <w:p w14:paraId="0D320AC3" w14:textId="77777777" w:rsidR="00042062" w:rsidRPr="00DB2384" w:rsidRDefault="00042062" w:rsidP="00F50B0A">
      <w:pPr>
        <w:pStyle w:val="lstminus"/>
        <w:numPr>
          <w:ilvl w:val="0"/>
          <w:numId w:val="14"/>
        </w:numPr>
        <w:spacing w:before="0" w:beforeAutospacing="0" w:after="60" w:afterAutospacing="0" w:line="276" w:lineRule="auto"/>
        <w:ind w:left="709"/>
        <w:jc w:val="both"/>
        <w:rPr>
          <w:rFonts w:ascii="Calibri" w:hAnsi="Calibri" w:cs="Arial"/>
          <w:sz w:val="22"/>
          <w:szCs w:val="22"/>
        </w:rPr>
      </w:pPr>
      <w:r w:rsidRPr="00DB2384">
        <w:rPr>
          <w:rFonts w:ascii="Calibri" w:hAnsi="Calibri" w:cs="Arial"/>
          <w:sz w:val="22"/>
          <w:szCs w:val="22"/>
        </w:rPr>
        <w:t>prowadzenie regularnych inspekcji na terenie budowy w celu sprawdzenia jakości wykonywanych robót oraz wbudowanych materiałów, zgodnie z wymaganiami specyfikacji technicznych, dokumentacji projektowej.,</w:t>
      </w:r>
    </w:p>
    <w:p w14:paraId="53D39655" w14:textId="77777777" w:rsidR="00042062" w:rsidRPr="00DB2384" w:rsidRDefault="00042062" w:rsidP="00F50B0A">
      <w:pPr>
        <w:pStyle w:val="lstminus"/>
        <w:numPr>
          <w:ilvl w:val="0"/>
          <w:numId w:val="14"/>
        </w:numPr>
        <w:spacing w:before="0" w:beforeAutospacing="0" w:after="60" w:afterAutospacing="0" w:line="276" w:lineRule="auto"/>
        <w:ind w:left="709"/>
        <w:jc w:val="both"/>
        <w:rPr>
          <w:rFonts w:ascii="Calibri" w:hAnsi="Calibri" w:cs="Arial"/>
          <w:sz w:val="22"/>
          <w:szCs w:val="22"/>
        </w:rPr>
      </w:pPr>
      <w:r w:rsidRPr="00DB2384">
        <w:rPr>
          <w:rFonts w:ascii="Calibri" w:hAnsi="Calibri" w:cs="Arial"/>
          <w:sz w:val="22"/>
          <w:szCs w:val="22"/>
        </w:rPr>
        <w:t xml:space="preserve"> podejmowanie decyzji o wstrzymaniu części lub całości robót w sytuacjach określonych w prawie budowlanym, </w:t>
      </w:r>
    </w:p>
    <w:p w14:paraId="773B1D42" w14:textId="77777777" w:rsidR="00042062" w:rsidRPr="00DB2384" w:rsidRDefault="00042062" w:rsidP="00F50B0A">
      <w:pPr>
        <w:pStyle w:val="lstminus"/>
        <w:numPr>
          <w:ilvl w:val="0"/>
          <w:numId w:val="14"/>
        </w:numPr>
        <w:spacing w:before="0" w:beforeAutospacing="0" w:after="60" w:afterAutospacing="0" w:line="276" w:lineRule="auto"/>
        <w:ind w:left="709"/>
        <w:jc w:val="both"/>
        <w:rPr>
          <w:rFonts w:ascii="Calibri" w:hAnsi="Calibri" w:cs="Arial"/>
          <w:sz w:val="22"/>
          <w:szCs w:val="22"/>
        </w:rPr>
      </w:pPr>
      <w:r w:rsidRPr="00DB2384">
        <w:rPr>
          <w:rFonts w:ascii="Calibri" w:hAnsi="Calibri" w:cs="Arial"/>
          <w:sz w:val="22"/>
          <w:szCs w:val="22"/>
        </w:rPr>
        <w:t>wnioskowania o usunięcie z terenu budowy każdej osoby zatrudnionej przez wykonawcę robót budowlanych, która zachowuje się niewłaściwie lub jest niekompetentna lub niedbałe w swojej pracy,</w:t>
      </w:r>
    </w:p>
    <w:p w14:paraId="31DE59C6" w14:textId="77777777" w:rsidR="00042062" w:rsidRPr="00DB2384" w:rsidRDefault="00042062" w:rsidP="00F50B0A">
      <w:pPr>
        <w:pStyle w:val="lstminus"/>
        <w:numPr>
          <w:ilvl w:val="0"/>
          <w:numId w:val="14"/>
        </w:numPr>
        <w:spacing w:before="0" w:beforeAutospacing="0" w:after="60" w:afterAutospacing="0" w:line="276" w:lineRule="auto"/>
        <w:ind w:left="709"/>
        <w:jc w:val="both"/>
        <w:rPr>
          <w:rFonts w:ascii="Calibri" w:hAnsi="Calibri" w:cs="Arial"/>
          <w:sz w:val="22"/>
          <w:szCs w:val="22"/>
        </w:rPr>
      </w:pPr>
      <w:r w:rsidRPr="00DB2384">
        <w:rPr>
          <w:rFonts w:ascii="Calibri" w:hAnsi="Calibri" w:cs="Arial"/>
          <w:sz w:val="22"/>
          <w:szCs w:val="22"/>
        </w:rPr>
        <w:t>ścisła współpraca z Projektantem w zakresie sprawowanego przez niego nadzoru autorskiego i uzyskiwania od Projektanta zgody na zmiany w zakresie projektu budowlanego,</w:t>
      </w:r>
    </w:p>
    <w:p w14:paraId="3A26D0E1" w14:textId="77777777" w:rsidR="00042062" w:rsidRPr="00DB2384" w:rsidRDefault="00042062" w:rsidP="00F50B0A">
      <w:pPr>
        <w:pStyle w:val="lstminus"/>
        <w:numPr>
          <w:ilvl w:val="0"/>
          <w:numId w:val="14"/>
        </w:numPr>
        <w:spacing w:before="0" w:beforeAutospacing="0" w:after="60" w:afterAutospacing="0" w:line="276" w:lineRule="auto"/>
        <w:ind w:left="709"/>
        <w:jc w:val="both"/>
        <w:rPr>
          <w:rFonts w:ascii="Calibri" w:hAnsi="Calibri" w:cs="Arial"/>
          <w:sz w:val="22"/>
          <w:szCs w:val="22"/>
        </w:rPr>
      </w:pPr>
      <w:r w:rsidRPr="00DB2384">
        <w:rPr>
          <w:rFonts w:ascii="Calibri" w:hAnsi="Calibri" w:cs="Arial"/>
          <w:sz w:val="22"/>
          <w:szCs w:val="22"/>
        </w:rPr>
        <w:t xml:space="preserve"> zlecenie wykonawcy robót budowlanych wykonania dodatkowych badan materiałów lub robót budzących wątpliwości co do ich jakości,</w:t>
      </w:r>
    </w:p>
    <w:p w14:paraId="7E281A4E" w14:textId="77777777" w:rsidR="00042062" w:rsidRPr="00DB2384" w:rsidRDefault="00042062" w:rsidP="00F50B0A">
      <w:pPr>
        <w:pStyle w:val="Akapitzlist"/>
        <w:numPr>
          <w:ilvl w:val="0"/>
          <w:numId w:val="14"/>
        </w:numPr>
        <w:spacing w:after="60" w:line="276" w:lineRule="auto"/>
        <w:ind w:left="709"/>
        <w:rPr>
          <w:rFonts w:cs="Arial"/>
        </w:rPr>
      </w:pPr>
      <w:r w:rsidRPr="00DB2384">
        <w:rPr>
          <w:rFonts w:eastAsia="Tahoma" w:cs="Arial"/>
          <w:spacing w:val="1"/>
        </w:rPr>
        <w:t xml:space="preserve">uczestniczenie w czynnościach odbioru końcowego </w:t>
      </w:r>
      <w:r w:rsidRPr="00DB2384">
        <w:rPr>
          <w:rFonts w:cs="Arial"/>
        </w:rPr>
        <w:t>inwestycji</w:t>
      </w:r>
      <w:r w:rsidRPr="00DB2384">
        <w:rPr>
          <w:rFonts w:eastAsia="Tahoma" w:cs="Arial"/>
          <w:spacing w:val="-2"/>
        </w:rPr>
        <w:t>.</w:t>
      </w:r>
    </w:p>
    <w:p w14:paraId="638628FB" w14:textId="77777777" w:rsidR="00042062" w:rsidRPr="00DB2384" w:rsidRDefault="00042062" w:rsidP="00F50B0A">
      <w:pPr>
        <w:pStyle w:val="Akapitzlist"/>
        <w:numPr>
          <w:ilvl w:val="0"/>
          <w:numId w:val="14"/>
        </w:numPr>
        <w:spacing w:after="60" w:line="276" w:lineRule="auto"/>
        <w:ind w:left="709"/>
        <w:rPr>
          <w:rFonts w:cs="Arial"/>
        </w:rPr>
      </w:pPr>
      <w:r w:rsidRPr="00DB2384">
        <w:rPr>
          <w:rFonts w:cs="Arial"/>
        </w:rPr>
        <w:t>zapobieganie roszczeniom wykonawcy robót budowlanych</w:t>
      </w:r>
    </w:p>
    <w:p w14:paraId="2CDF0EC2" w14:textId="77777777" w:rsidR="00042062" w:rsidRPr="00DB2384" w:rsidRDefault="00042062" w:rsidP="00F50B0A">
      <w:pPr>
        <w:pStyle w:val="Akapitzlist"/>
        <w:numPr>
          <w:ilvl w:val="0"/>
          <w:numId w:val="14"/>
        </w:numPr>
        <w:spacing w:after="60" w:line="276" w:lineRule="auto"/>
        <w:ind w:left="709"/>
        <w:rPr>
          <w:rFonts w:cs="Arial"/>
        </w:rPr>
      </w:pPr>
      <w:r w:rsidRPr="00DB2384">
        <w:rPr>
          <w:rFonts w:cs="Arial"/>
        </w:rPr>
        <w:t>rozpatrywanie roszczeń wykonawcy robót budowlanych i przedstawiania stanowiska w odniesieniu do nich</w:t>
      </w:r>
    </w:p>
    <w:p w14:paraId="0445FFB2" w14:textId="77777777" w:rsidR="00042062" w:rsidRPr="00DB2384" w:rsidRDefault="00042062" w:rsidP="00F50B0A">
      <w:pPr>
        <w:pStyle w:val="Akapitzlist"/>
        <w:numPr>
          <w:ilvl w:val="0"/>
          <w:numId w:val="14"/>
        </w:numPr>
        <w:spacing w:after="60" w:line="276" w:lineRule="auto"/>
        <w:ind w:left="709"/>
        <w:rPr>
          <w:rFonts w:cs="Arial"/>
        </w:rPr>
      </w:pPr>
      <w:r w:rsidRPr="00DB2384">
        <w:rPr>
          <w:rFonts w:cs="Arial"/>
        </w:rPr>
        <w:t>rozliczenie umowy o roboty budowlane w przypadku jej wypowiedzenia;</w:t>
      </w:r>
    </w:p>
    <w:p w14:paraId="0C6F13A1" w14:textId="77777777" w:rsidR="00042062" w:rsidRPr="00DB2384" w:rsidRDefault="00042062" w:rsidP="00F50B0A">
      <w:pPr>
        <w:pStyle w:val="Akapitzlist"/>
        <w:numPr>
          <w:ilvl w:val="0"/>
          <w:numId w:val="14"/>
        </w:numPr>
        <w:spacing w:after="60" w:line="276" w:lineRule="auto"/>
        <w:ind w:left="709"/>
        <w:rPr>
          <w:rFonts w:cs="Arial"/>
        </w:rPr>
      </w:pPr>
      <w:r w:rsidRPr="00DB2384">
        <w:rPr>
          <w:rFonts w:cs="Arial"/>
        </w:rPr>
        <w:t>w przypadku, gdy wszczęty zostanie spór sądowy między Zamawiającym, a wykonawcą robót budowlanych dotyczących realizacji inwestycji, wykonawca udzieli wsparcia Zamawiającemu poprzez przedstawienie wyczerpujących informacji i wyjaśnień dotyczących sporu oraz jednoznacznego stanowiska wykonawcy co do przedmiotu sporu;</w:t>
      </w:r>
    </w:p>
    <w:p w14:paraId="1C50B14D" w14:textId="77777777" w:rsidR="00042062" w:rsidRDefault="00042062" w:rsidP="00F50B0A">
      <w:pPr>
        <w:pStyle w:val="Akapitzlist"/>
        <w:numPr>
          <w:ilvl w:val="0"/>
          <w:numId w:val="14"/>
        </w:numPr>
        <w:spacing w:after="60" w:line="276" w:lineRule="auto"/>
        <w:ind w:left="709"/>
        <w:rPr>
          <w:rFonts w:cs="Arial"/>
        </w:rPr>
      </w:pPr>
      <w:r w:rsidRPr="00DB2384">
        <w:rPr>
          <w:rFonts w:cs="Arial"/>
        </w:rPr>
        <w:t>jeżeli w okresie realizacji inwestycji zajdzie konieczność wykonania robót dodatkowych lub zamiennych, nieprzewidzianych umową pomiędzy zamawiającym a wykonawcą robót budowlanych, to inspektor nadzoru niezwłocznie zawiadamia Zmawiającego celem podjęcia decyzji co do ich wykonania. Bez zgody zamawiającego inspektor nadzoru nie jest upoważniony do wydawania wykonawcy robót budowlanych polecenia wykonania robót dodatkowych i zamiennych</w:t>
      </w:r>
      <w:r>
        <w:rPr>
          <w:rFonts w:cs="Arial"/>
        </w:rPr>
        <w:t>.</w:t>
      </w:r>
    </w:p>
    <w:p w14:paraId="6B0D57E9" w14:textId="77777777" w:rsidR="00042062" w:rsidRPr="00DB2384" w:rsidRDefault="00042062" w:rsidP="00042062">
      <w:pPr>
        <w:tabs>
          <w:tab w:val="left" w:pos="6263"/>
        </w:tabs>
        <w:spacing w:after="60" w:line="276" w:lineRule="auto"/>
        <w:ind w:left="40"/>
        <w:jc w:val="center"/>
        <w:rPr>
          <w:rFonts w:ascii="Calibri" w:hAnsi="Calibri" w:cs="Arial"/>
          <w:b/>
          <w:bCs/>
          <w:sz w:val="22"/>
          <w:szCs w:val="22"/>
        </w:rPr>
      </w:pPr>
      <w:r w:rsidRPr="00DB2384">
        <w:rPr>
          <w:rFonts w:ascii="Calibri" w:hAnsi="Calibri" w:cs="Arial"/>
          <w:b/>
          <w:bCs/>
          <w:sz w:val="22"/>
          <w:szCs w:val="22"/>
        </w:rPr>
        <w:t>§ 5</w:t>
      </w:r>
    </w:p>
    <w:p w14:paraId="79F27044" w14:textId="77777777" w:rsidR="00042062" w:rsidRPr="00DB2384" w:rsidRDefault="00042062" w:rsidP="00042062">
      <w:pPr>
        <w:spacing w:after="60" w:line="276" w:lineRule="auto"/>
        <w:jc w:val="both"/>
        <w:rPr>
          <w:rFonts w:ascii="Calibri" w:hAnsi="Calibri" w:cs="Arial"/>
          <w:sz w:val="22"/>
          <w:szCs w:val="22"/>
        </w:rPr>
      </w:pPr>
      <w:r w:rsidRPr="00DB2384">
        <w:rPr>
          <w:rFonts w:ascii="Calibri" w:hAnsi="Calibri" w:cs="Arial"/>
          <w:sz w:val="22"/>
          <w:szCs w:val="22"/>
        </w:rPr>
        <w:t>Inspektor nadzoru inwestorskiego ma prawo:</w:t>
      </w:r>
    </w:p>
    <w:p w14:paraId="64C9CCD3" w14:textId="77777777" w:rsidR="00042062" w:rsidRPr="00DB2384" w:rsidRDefault="00042062" w:rsidP="00F50B0A">
      <w:pPr>
        <w:pStyle w:val="Akapitzlist"/>
        <w:numPr>
          <w:ilvl w:val="0"/>
          <w:numId w:val="18"/>
        </w:numPr>
        <w:spacing w:after="60" w:line="276" w:lineRule="auto"/>
        <w:rPr>
          <w:rFonts w:cs="Arial"/>
        </w:rPr>
      </w:pPr>
      <w:r w:rsidRPr="00DB2384">
        <w:rPr>
          <w:rFonts w:cs="Arial"/>
        </w:rPr>
        <w:t xml:space="preserve">wydawać kierownikowi budowy potwierdzone dokumentacją wewnętrzną polecenia dotyczące: usunięcia nieprawidłowości lub zagrożeń, wykonania prób lub badań, także wymagających odkrycia robót lub elementów zakrytych, oraz przedstawienia ekspertyz </w:t>
      </w:r>
      <w:r w:rsidRPr="00DB2384">
        <w:rPr>
          <w:rFonts w:cs="Arial"/>
        </w:rPr>
        <w:lastRenderedPageBreak/>
        <w:t>dotyczących prowadzonych robót budowlanych, dowodów dopuszczenia do obrotu</w:t>
      </w:r>
      <w:r w:rsidRPr="00DB2384">
        <w:rPr>
          <w:rFonts w:cs="Arial"/>
        </w:rPr>
        <w:br/>
        <w:t xml:space="preserve"> i stosowania w budownictwie wyrobów budowlanych oraz urządzeń technicznych,</w:t>
      </w:r>
    </w:p>
    <w:p w14:paraId="2CC398B0" w14:textId="77777777" w:rsidR="00042062" w:rsidRPr="00DB2384" w:rsidRDefault="00042062" w:rsidP="00F50B0A">
      <w:pPr>
        <w:pStyle w:val="Akapitzlist"/>
        <w:numPr>
          <w:ilvl w:val="0"/>
          <w:numId w:val="18"/>
        </w:numPr>
        <w:spacing w:after="60" w:line="276" w:lineRule="auto"/>
        <w:rPr>
          <w:rFonts w:cs="Arial"/>
        </w:rPr>
      </w:pPr>
      <w:r w:rsidRPr="00DB2384">
        <w:rPr>
          <w:rFonts w:cs="Arial"/>
        </w:rPr>
        <w:t xml:space="preserve">żądać od kierownika budowy lub kierownika robót dokonania poprawek bądź ponownego wykonania wadliwie wykonanych robót, a także wstrzymania dalszych robót budowlanych </w:t>
      </w:r>
      <w:r w:rsidRPr="00DB2384">
        <w:rPr>
          <w:rFonts w:cs="Arial"/>
        </w:rPr>
        <w:br/>
        <w:t>w przypadku, gdyby ich kontynuacja mogła wywołać zagrożenie bądź spowodować niedopuszczalną niezgodność z projektem lub pozwoleniem na budowę.</w:t>
      </w:r>
    </w:p>
    <w:p w14:paraId="66C57033" w14:textId="77777777" w:rsidR="00042062" w:rsidRPr="00DB2384" w:rsidRDefault="00042062" w:rsidP="00F50B0A">
      <w:pPr>
        <w:pStyle w:val="Akapitzlist"/>
        <w:numPr>
          <w:ilvl w:val="0"/>
          <w:numId w:val="18"/>
        </w:numPr>
        <w:spacing w:after="60" w:line="276" w:lineRule="auto"/>
        <w:rPr>
          <w:rFonts w:cs="Arial"/>
        </w:rPr>
      </w:pPr>
      <w:r w:rsidRPr="00DB2384">
        <w:rPr>
          <w:rFonts w:cs="Arial"/>
        </w:rPr>
        <w:t>Wykonawca ma prawo do nieskrępowanego dostępu do ternu budowy oraz wszelkich miejsc gdzie materiały i urządzenia będą pozyskiwane, wytwarzane, montowane, składowane lub przygotowane do wbudowania.</w:t>
      </w:r>
    </w:p>
    <w:p w14:paraId="3F6E53AE" w14:textId="77777777" w:rsidR="00042062" w:rsidRPr="00DB2384" w:rsidRDefault="00042062" w:rsidP="00042062">
      <w:pPr>
        <w:tabs>
          <w:tab w:val="left" w:pos="6263"/>
        </w:tabs>
        <w:spacing w:after="60" w:line="276" w:lineRule="auto"/>
        <w:ind w:left="40"/>
        <w:jc w:val="center"/>
        <w:rPr>
          <w:rFonts w:ascii="Calibri" w:hAnsi="Calibri" w:cs="Arial"/>
          <w:b/>
          <w:bCs/>
          <w:sz w:val="22"/>
          <w:szCs w:val="22"/>
        </w:rPr>
      </w:pPr>
    </w:p>
    <w:p w14:paraId="068D1D6B" w14:textId="77777777" w:rsidR="00042062" w:rsidRPr="00DB2384" w:rsidRDefault="00042062" w:rsidP="00042062">
      <w:pPr>
        <w:tabs>
          <w:tab w:val="left" w:pos="6263"/>
        </w:tabs>
        <w:spacing w:after="60" w:line="276" w:lineRule="auto"/>
        <w:ind w:left="40"/>
        <w:jc w:val="center"/>
        <w:rPr>
          <w:rFonts w:ascii="Calibri" w:hAnsi="Calibri" w:cs="Arial"/>
          <w:b/>
          <w:bCs/>
          <w:sz w:val="22"/>
          <w:szCs w:val="22"/>
        </w:rPr>
      </w:pPr>
      <w:r w:rsidRPr="00DB2384">
        <w:rPr>
          <w:rFonts w:ascii="Calibri" w:hAnsi="Calibri" w:cs="Arial"/>
          <w:b/>
          <w:bCs/>
          <w:sz w:val="22"/>
          <w:szCs w:val="22"/>
        </w:rPr>
        <w:t>§ 6</w:t>
      </w:r>
    </w:p>
    <w:p w14:paraId="6EAE583A" w14:textId="77777777" w:rsidR="00042062" w:rsidRPr="00DB2384" w:rsidRDefault="00042062" w:rsidP="00F50B0A">
      <w:pPr>
        <w:pStyle w:val="Akapitzlist"/>
        <w:numPr>
          <w:ilvl w:val="0"/>
          <w:numId w:val="19"/>
        </w:numPr>
        <w:tabs>
          <w:tab w:val="left" w:pos="709"/>
          <w:tab w:val="left" w:pos="14753"/>
        </w:tabs>
        <w:spacing w:after="60" w:line="276" w:lineRule="auto"/>
        <w:rPr>
          <w:rFonts w:cs="Arial"/>
        </w:rPr>
      </w:pPr>
      <w:r w:rsidRPr="00DB2384">
        <w:rPr>
          <w:rFonts w:cs="Arial"/>
        </w:rPr>
        <w:t>Zamawiający przekaże Wykonawcy wszelkie posiadane informacje oraz dokumenty niezbędne do prawidłowego wykonania umowy. Wykonawca zwróci te dokumenty przed upływem terminu wykonania umowy.</w:t>
      </w:r>
    </w:p>
    <w:p w14:paraId="317B986A" w14:textId="77777777" w:rsidR="00042062" w:rsidRPr="00DB2384" w:rsidRDefault="00042062" w:rsidP="00F50B0A">
      <w:pPr>
        <w:pStyle w:val="Akapitzlist"/>
        <w:numPr>
          <w:ilvl w:val="0"/>
          <w:numId w:val="19"/>
        </w:numPr>
        <w:tabs>
          <w:tab w:val="left" w:pos="709"/>
          <w:tab w:val="left" w:pos="14753"/>
        </w:tabs>
        <w:spacing w:after="60" w:line="276" w:lineRule="auto"/>
        <w:rPr>
          <w:rFonts w:cs="Arial"/>
        </w:rPr>
      </w:pPr>
      <w:r w:rsidRPr="00DB2384">
        <w:rPr>
          <w:rFonts w:cs="Arial"/>
        </w:rPr>
        <w:t>Na każde zadanie Zamawiającego Wykonawca zobowiązany jest udostępnić wszelkie dokumenty związane z wykonywaniem niniejszej umowy i tym samym umożliwi osobie upoważnionej prze Zamawiającego skontrolować lub zbadać dokumentację dotyczącą wykonywania Umowy oraz sporządzania z niej kopie zarówno podczas jej wykonywania jak</w:t>
      </w:r>
      <w:r w:rsidRPr="00DB2384">
        <w:rPr>
          <w:rFonts w:cs="Arial"/>
        </w:rPr>
        <w:br/>
        <w:t xml:space="preserve"> i po wykonywaniu Umowy. </w:t>
      </w:r>
    </w:p>
    <w:p w14:paraId="6D92F159" w14:textId="77777777" w:rsidR="00042062" w:rsidRPr="00DB2384" w:rsidRDefault="00042062" w:rsidP="00F50B0A">
      <w:pPr>
        <w:pStyle w:val="Akapitzlist"/>
        <w:numPr>
          <w:ilvl w:val="0"/>
          <w:numId w:val="19"/>
        </w:numPr>
        <w:tabs>
          <w:tab w:val="left" w:pos="709"/>
          <w:tab w:val="left" w:pos="14753"/>
        </w:tabs>
        <w:spacing w:after="60" w:line="276" w:lineRule="auto"/>
        <w:rPr>
          <w:rFonts w:cs="Arial"/>
        </w:rPr>
      </w:pPr>
      <w:r w:rsidRPr="00DB2384">
        <w:rPr>
          <w:rFonts w:cs="Arial"/>
        </w:rPr>
        <w:t>Wszystkie dokumenty i informacje otrzymane przez Wykonawcę od Zmawiającego nie będą upubliczniane, za wyjątkiem sytuacji związanych z prawidłową realizację umowy.</w:t>
      </w:r>
    </w:p>
    <w:p w14:paraId="3941D12D" w14:textId="77777777" w:rsidR="00042062" w:rsidRPr="00DB2384" w:rsidRDefault="00042062" w:rsidP="00042062">
      <w:pPr>
        <w:tabs>
          <w:tab w:val="left" w:pos="6263"/>
        </w:tabs>
        <w:spacing w:after="60" w:line="276" w:lineRule="auto"/>
        <w:ind w:left="40"/>
        <w:jc w:val="center"/>
        <w:rPr>
          <w:rFonts w:ascii="Calibri" w:hAnsi="Calibri" w:cs="Arial"/>
          <w:b/>
          <w:bCs/>
          <w:sz w:val="22"/>
          <w:szCs w:val="22"/>
        </w:rPr>
      </w:pPr>
    </w:p>
    <w:p w14:paraId="2D029047" w14:textId="77777777" w:rsidR="00042062" w:rsidRPr="00DB2384" w:rsidRDefault="00042062" w:rsidP="00042062">
      <w:pPr>
        <w:autoSpaceDE w:val="0"/>
        <w:autoSpaceDN w:val="0"/>
        <w:adjustRightInd w:val="0"/>
        <w:spacing w:after="60" w:line="276" w:lineRule="auto"/>
        <w:jc w:val="center"/>
        <w:rPr>
          <w:rFonts w:ascii="Calibri" w:eastAsia="Calibri" w:hAnsi="Calibri" w:cs="Arial"/>
          <w:b/>
          <w:sz w:val="22"/>
          <w:szCs w:val="22"/>
        </w:rPr>
      </w:pPr>
      <w:r w:rsidRPr="00DB2384">
        <w:rPr>
          <w:rFonts w:ascii="Calibri" w:eastAsia="Calibri" w:hAnsi="Calibri" w:cs="Arial"/>
          <w:b/>
          <w:sz w:val="22"/>
          <w:szCs w:val="22"/>
        </w:rPr>
        <w:t>§ 7</w:t>
      </w:r>
    </w:p>
    <w:p w14:paraId="5665C0F8" w14:textId="77777777" w:rsidR="00042062" w:rsidRPr="00DB2384" w:rsidRDefault="00042062" w:rsidP="00F50B0A">
      <w:pPr>
        <w:widowControl/>
        <w:numPr>
          <w:ilvl w:val="0"/>
          <w:numId w:val="20"/>
        </w:numPr>
        <w:suppressAutoHyphens w:val="0"/>
        <w:spacing w:after="60" w:line="276" w:lineRule="auto"/>
        <w:ind w:left="426" w:hanging="426"/>
        <w:jc w:val="both"/>
        <w:rPr>
          <w:rFonts w:ascii="Calibri" w:hAnsi="Calibri" w:cs="Arial"/>
          <w:sz w:val="22"/>
          <w:szCs w:val="22"/>
        </w:rPr>
      </w:pPr>
      <w:r w:rsidRPr="00DB2384">
        <w:rPr>
          <w:rFonts w:ascii="Calibri" w:hAnsi="Calibri" w:cs="Arial"/>
          <w:sz w:val="22"/>
          <w:szCs w:val="22"/>
        </w:rPr>
        <w:t>Wykonawca oraz osoby zaangażowane przez niego do realizacji umowy, zobowiązują się do zachowania tajemnicy, co do wszystkich danych pozyskanych przy wykonywaniu umowy, w tym danych osobowych, a także innych informacji mogących mieć charakter poufny, szczególnie zawierający dane osobowe oraz inne informacje dotyczące inwestycji.</w:t>
      </w:r>
    </w:p>
    <w:p w14:paraId="1DF5B38D" w14:textId="77777777" w:rsidR="00042062" w:rsidRPr="00DB2384" w:rsidRDefault="00042062" w:rsidP="006F4F3C">
      <w:pPr>
        <w:widowControl/>
        <w:numPr>
          <w:ilvl w:val="0"/>
          <w:numId w:val="20"/>
        </w:numPr>
        <w:suppressAutoHyphens w:val="0"/>
        <w:spacing w:after="60" w:line="276" w:lineRule="auto"/>
        <w:ind w:left="426" w:hanging="426"/>
        <w:jc w:val="both"/>
        <w:rPr>
          <w:rFonts w:ascii="Calibri" w:hAnsi="Calibri" w:cs="Arial"/>
          <w:sz w:val="22"/>
          <w:szCs w:val="22"/>
        </w:rPr>
      </w:pPr>
      <w:r w:rsidRPr="00DB2384">
        <w:rPr>
          <w:rFonts w:ascii="Calibri" w:hAnsi="Calibri" w:cs="Arial"/>
          <w:sz w:val="22"/>
          <w:szCs w:val="22"/>
        </w:rPr>
        <w:t xml:space="preserve">Wykonawca nie może udostępniać informacji w związku z realizacją niniejszej umowy bez zgody Zamawiającego, z wyjątkiem informacji: </w:t>
      </w:r>
    </w:p>
    <w:p w14:paraId="75F5DD7E" w14:textId="77777777" w:rsidR="00042062" w:rsidRPr="00DB2384" w:rsidRDefault="00042062" w:rsidP="006F4F3C">
      <w:pPr>
        <w:widowControl/>
        <w:numPr>
          <w:ilvl w:val="1"/>
          <w:numId w:val="3"/>
        </w:numPr>
        <w:tabs>
          <w:tab w:val="clear" w:pos="567"/>
          <w:tab w:val="left" w:pos="993"/>
        </w:tabs>
        <w:spacing w:after="60" w:line="276" w:lineRule="auto"/>
        <w:ind w:left="993" w:hanging="426"/>
        <w:jc w:val="both"/>
        <w:rPr>
          <w:rFonts w:ascii="Calibri" w:hAnsi="Calibri" w:cs="Arial"/>
          <w:sz w:val="22"/>
          <w:szCs w:val="22"/>
        </w:rPr>
      </w:pPr>
      <w:r w:rsidRPr="00DB2384">
        <w:rPr>
          <w:rFonts w:ascii="Calibri" w:hAnsi="Calibri" w:cs="Arial"/>
          <w:sz w:val="22"/>
          <w:szCs w:val="22"/>
        </w:rPr>
        <w:t>dostępnych publicznie;</w:t>
      </w:r>
    </w:p>
    <w:p w14:paraId="743F3098" w14:textId="77777777" w:rsidR="00042062" w:rsidRPr="00DB2384" w:rsidRDefault="00042062" w:rsidP="006F4F3C">
      <w:pPr>
        <w:widowControl/>
        <w:numPr>
          <w:ilvl w:val="1"/>
          <w:numId w:val="3"/>
        </w:numPr>
        <w:tabs>
          <w:tab w:val="clear" w:pos="567"/>
          <w:tab w:val="left" w:pos="993"/>
        </w:tabs>
        <w:spacing w:after="60" w:line="276" w:lineRule="auto"/>
        <w:ind w:left="993" w:hanging="426"/>
        <w:jc w:val="both"/>
        <w:rPr>
          <w:rFonts w:ascii="Calibri" w:hAnsi="Calibri" w:cs="Arial"/>
          <w:sz w:val="22"/>
          <w:szCs w:val="22"/>
        </w:rPr>
      </w:pPr>
      <w:r w:rsidRPr="00DB2384">
        <w:rPr>
          <w:rFonts w:ascii="Calibri" w:hAnsi="Calibri" w:cs="Arial"/>
          <w:sz w:val="22"/>
          <w:szCs w:val="22"/>
        </w:rPr>
        <w:t>uzyskanych niezależnie z innych źródeł;</w:t>
      </w:r>
    </w:p>
    <w:p w14:paraId="373820F2" w14:textId="77777777" w:rsidR="00042062" w:rsidRPr="00DB2384" w:rsidRDefault="00042062" w:rsidP="006F4F3C">
      <w:pPr>
        <w:widowControl/>
        <w:numPr>
          <w:ilvl w:val="1"/>
          <w:numId w:val="3"/>
        </w:numPr>
        <w:tabs>
          <w:tab w:val="clear" w:pos="567"/>
          <w:tab w:val="left" w:pos="993"/>
        </w:tabs>
        <w:spacing w:after="60" w:line="276" w:lineRule="auto"/>
        <w:ind w:left="993" w:hanging="426"/>
        <w:jc w:val="both"/>
        <w:rPr>
          <w:rFonts w:ascii="Calibri" w:hAnsi="Calibri" w:cs="Arial"/>
          <w:sz w:val="22"/>
          <w:szCs w:val="22"/>
        </w:rPr>
      </w:pPr>
      <w:r w:rsidRPr="00DB2384">
        <w:rPr>
          <w:rFonts w:ascii="Calibri" w:hAnsi="Calibri" w:cs="Arial"/>
          <w:sz w:val="22"/>
          <w:szCs w:val="22"/>
        </w:rPr>
        <w:t>co do których uzyskano pisemną zgodę</w:t>
      </w:r>
      <w:r w:rsidRPr="00DB2384">
        <w:rPr>
          <w:rFonts w:ascii="Calibri" w:hAnsi="Calibri" w:cs="Arial"/>
          <w:i/>
          <w:sz w:val="22"/>
          <w:szCs w:val="22"/>
        </w:rPr>
        <w:t xml:space="preserve"> </w:t>
      </w:r>
      <w:r w:rsidRPr="00DB2384">
        <w:rPr>
          <w:rFonts w:ascii="Calibri" w:hAnsi="Calibri" w:cs="Arial"/>
          <w:sz w:val="22"/>
          <w:szCs w:val="22"/>
        </w:rPr>
        <w:t>na ich ujawnienie;</w:t>
      </w:r>
    </w:p>
    <w:p w14:paraId="7F54A2C6" w14:textId="77777777" w:rsidR="00042062" w:rsidRPr="00DB2384" w:rsidRDefault="00042062" w:rsidP="006F4F3C">
      <w:pPr>
        <w:widowControl/>
        <w:numPr>
          <w:ilvl w:val="1"/>
          <w:numId w:val="3"/>
        </w:numPr>
        <w:tabs>
          <w:tab w:val="clear" w:pos="567"/>
          <w:tab w:val="left" w:pos="993"/>
        </w:tabs>
        <w:spacing w:after="60" w:line="276" w:lineRule="auto"/>
        <w:ind w:left="993" w:hanging="426"/>
        <w:jc w:val="both"/>
        <w:rPr>
          <w:rFonts w:ascii="Calibri" w:hAnsi="Calibri" w:cs="Arial"/>
          <w:bCs/>
          <w:sz w:val="22"/>
          <w:szCs w:val="22"/>
        </w:rPr>
      </w:pPr>
      <w:r w:rsidRPr="00DB2384">
        <w:rPr>
          <w:rFonts w:ascii="Calibri" w:hAnsi="Calibri" w:cs="Arial"/>
          <w:sz w:val="22"/>
          <w:szCs w:val="22"/>
        </w:rPr>
        <w:t xml:space="preserve">których ujawnienie może być wymagane na podstawie przepisów prawa. </w:t>
      </w:r>
    </w:p>
    <w:p w14:paraId="6CF59557" w14:textId="77777777" w:rsidR="00042062" w:rsidRPr="00DB2384" w:rsidRDefault="00042062" w:rsidP="00042062">
      <w:pPr>
        <w:suppressAutoHyphens w:val="0"/>
        <w:autoSpaceDE w:val="0"/>
        <w:autoSpaceDN w:val="0"/>
        <w:adjustRightInd w:val="0"/>
        <w:spacing w:after="60" w:line="276" w:lineRule="auto"/>
        <w:jc w:val="center"/>
        <w:rPr>
          <w:rFonts w:ascii="Calibri" w:eastAsia="Calibri" w:hAnsi="Calibri" w:cs="Arial"/>
          <w:b/>
          <w:sz w:val="22"/>
          <w:szCs w:val="22"/>
          <w:lang w:eastAsia="pl-PL"/>
        </w:rPr>
      </w:pPr>
    </w:p>
    <w:p w14:paraId="246F1DEC" w14:textId="77777777" w:rsidR="00042062" w:rsidRPr="00DB2384" w:rsidRDefault="00042062" w:rsidP="00042062">
      <w:pPr>
        <w:autoSpaceDE w:val="0"/>
        <w:autoSpaceDN w:val="0"/>
        <w:adjustRightInd w:val="0"/>
        <w:spacing w:after="60" w:line="276" w:lineRule="auto"/>
        <w:jc w:val="center"/>
        <w:rPr>
          <w:rFonts w:ascii="Calibri" w:eastAsia="Calibri" w:hAnsi="Calibri" w:cs="Arial"/>
          <w:b/>
          <w:sz w:val="22"/>
          <w:szCs w:val="22"/>
        </w:rPr>
      </w:pPr>
      <w:r w:rsidRPr="00DB2384">
        <w:rPr>
          <w:rFonts w:ascii="Calibri" w:eastAsia="Calibri" w:hAnsi="Calibri" w:cs="Arial"/>
          <w:b/>
          <w:sz w:val="22"/>
          <w:szCs w:val="22"/>
        </w:rPr>
        <w:t>Termin realizacji</w:t>
      </w:r>
    </w:p>
    <w:p w14:paraId="55DBAF30" w14:textId="35E7D601" w:rsidR="00042062" w:rsidRPr="00DB2384" w:rsidRDefault="006F4F3C" w:rsidP="00042062">
      <w:pPr>
        <w:autoSpaceDE w:val="0"/>
        <w:autoSpaceDN w:val="0"/>
        <w:adjustRightInd w:val="0"/>
        <w:spacing w:after="60" w:line="276" w:lineRule="auto"/>
        <w:jc w:val="center"/>
        <w:rPr>
          <w:rFonts w:ascii="Calibri" w:eastAsia="Calibri" w:hAnsi="Calibri" w:cs="Arial"/>
          <w:b/>
          <w:sz w:val="22"/>
          <w:szCs w:val="22"/>
        </w:rPr>
      </w:pPr>
      <w:r>
        <w:rPr>
          <w:rFonts w:ascii="Calibri" w:eastAsia="Calibri" w:hAnsi="Calibri" w:cs="Arial"/>
          <w:b/>
          <w:sz w:val="22"/>
          <w:szCs w:val="22"/>
        </w:rPr>
        <w:t>§ 8</w:t>
      </w:r>
    </w:p>
    <w:p w14:paraId="67DCB713" w14:textId="66A3D3EF" w:rsidR="00042062" w:rsidRPr="00DB2384" w:rsidRDefault="00042062" w:rsidP="00042062">
      <w:pPr>
        <w:autoSpaceDE w:val="0"/>
        <w:autoSpaceDN w:val="0"/>
        <w:adjustRightInd w:val="0"/>
        <w:spacing w:after="60" w:line="276" w:lineRule="auto"/>
        <w:jc w:val="center"/>
        <w:rPr>
          <w:rFonts w:ascii="Calibri" w:eastAsia="Calibri" w:hAnsi="Calibri" w:cs="Arial"/>
          <w:sz w:val="22"/>
          <w:szCs w:val="22"/>
        </w:rPr>
      </w:pPr>
      <w:r w:rsidRPr="00DB2384">
        <w:rPr>
          <w:rFonts w:ascii="Calibri" w:hAnsi="Calibri" w:cs="Arial"/>
          <w:sz w:val="22"/>
          <w:szCs w:val="22"/>
        </w:rPr>
        <w:t xml:space="preserve">Termin realizacji przedmiotu zamówienia – od dnia podpisania umowy do </w:t>
      </w:r>
      <w:r w:rsidR="00536307">
        <w:rPr>
          <w:rFonts w:ascii="Calibri" w:hAnsi="Calibri" w:cs="Arial"/>
          <w:sz w:val="22"/>
          <w:szCs w:val="22"/>
        </w:rPr>
        <w:t>120 dni.</w:t>
      </w:r>
    </w:p>
    <w:p w14:paraId="196850A9" w14:textId="77777777" w:rsidR="00042062" w:rsidRPr="00DB2384" w:rsidRDefault="00042062" w:rsidP="00042062">
      <w:pPr>
        <w:autoSpaceDE w:val="0"/>
        <w:autoSpaceDN w:val="0"/>
        <w:adjustRightInd w:val="0"/>
        <w:spacing w:after="60" w:line="276" w:lineRule="auto"/>
        <w:jc w:val="center"/>
        <w:rPr>
          <w:rFonts w:ascii="Calibri" w:eastAsia="Calibri" w:hAnsi="Calibri" w:cs="Arial"/>
          <w:sz w:val="22"/>
          <w:szCs w:val="22"/>
        </w:rPr>
      </w:pPr>
    </w:p>
    <w:p w14:paraId="51EB276E" w14:textId="357FCEF2" w:rsidR="00042062" w:rsidRPr="00DB2384" w:rsidRDefault="006F4F3C" w:rsidP="00042062">
      <w:pPr>
        <w:autoSpaceDE w:val="0"/>
        <w:autoSpaceDN w:val="0"/>
        <w:adjustRightInd w:val="0"/>
        <w:spacing w:after="60" w:line="276" w:lineRule="auto"/>
        <w:jc w:val="center"/>
        <w:rPr>
          <w:rFonts w:ascii="Calibri" w:eastAsia="Calibri" w:hAnsi="Calibri" w:cs="Arial"/>
          <w:b/>
          <w:sz w:val="22"/>
          <w:szCs w:val="22"/>
        </w:rPr>
      </w:pPr>
      <w:r>
        <w:rPr>
          <w:rFonts w:ascii="Calibri" w:eastAsia="Calibri" w:hAnsi="Calibri" w:cs="Arial"/>
          <w:b/>
          <w:sz w:val="22"/>
          <w:szCs w:val="22"/>
        </w:rPr>
        <w:t>§ 9</w:t>
      </w:r>
    </w:p>
    <w:p w14:paraId="45547E1A" w14:textId="77777777" w:rsidR="00042062" w:rsidRPr="00DB2384" w:rsidRDefault="00042062" w:rsidP="00042062">
      <w:pPr>
        <w:tabs>
          <w:tab w:val="left" w:pos="6263"/>
        </w:tabs>
        <w:spacing w:after="60" w:line="276" w:lineRule="auto"/>
        <w:ind w:left="40"/>
        <w:jc w:val="center"/>
        <w:rPr>
          <w:rFonts w:ascii="Calibri" w:hAnsi="Calibri" w:cs="Arial"/>
          <w:b/>
          <w:bCs/>
          <w:sz w:val="22"/>
          <w:szCs w:val="22"/>
        </w:rPr>
      </w:pPr>
      <w:r w:rsidRPr="00DB2384">
        <w:rPr>
          <w:rFonts w:ascii="Calibri" w:hAnsi="Calibri" w:cs="Arial"/>
          <w:b/>
          <w:bCs/>
          <w:sz w:val="22"/>
          <w:szCs w:val="22"/>
        </w:rPr>
        <w:t>Zasady płatności wynagrodzenia</w:t>
      </w:r>
    </w:p>
    <w:p w14:paraId="55768ECD" w14:textId="6E3673C4" w:rsidR="00042062" w:rsidRPr="00DB2384" w:rsidRDefault="00042062" w:rsidP="00F50B0A">
      <w:pPr>
        <w:numPr>
          <w:ilvl w:val="0"/>
          <w:numId w:val="4"/>
        </w:numPr>
        <w:tabs>
          <w:tab w:val="left" w:pos="7072"/>
        </w:tabs>
        <w:spacing w:after="60" w:line="276" w:lineRule="auto"/>
        <w:rPr>
          <w:rFonts w:ascii="Calibri" w:hAnsi="Calibri" w:cs="Arial"/>
          <w:sz w:val="22"/>
          <w:szCs w:val="22"/>
        </w:rPr>
      </w:pPr>
      <w:r w:rsidRPr="00DB2384">
        <w:rPr>
          <w:rFonts w:ascii="Calibri" w:hAnsi="Calibri" w:cs="Arial"/>
          <w:sz w:val="22"/>
          <w:szCs w:val="22"/>
        </w:rPr>
        <w:t xml:space="preserve">Za wykonanie przedmiotu umowy strony ustalają łączne wynagrodzenie ryczałtowe w wysokości </w:t>
      </w:r>
      <w:r w:rsidRPr="00DB2384">
        <w:rPr>
          <w:rFonts w:ascii="Calibri" w:hAnsi="Calibri" w:cs="Arial"/>
          <w:sz w:val="22"/>
          <w:szCs w:val="22"/>
        </w:rPr>
        <w:lastRenderedPageBreak/>
        <w:t>............................ zł  brutto (słownie: ............................................................</w:t>
      </w:r>
      <w:r w:rsidR="00A1625C">
        <w:rPr>
          <w:rFonts w:ascii="Calibri" w:hAnsi="Calibri" w:cs="Arial"/>
          <w:sz w:val="22"/>
          <w:szCs w:val="22"/>
        </w:rPr>
        <w:t>...............................</w:t>
      </w:r>
      <w:r w:rsidRPr="00DB2384">
        <w:rPr>
          <w:rFonts w:ascii="Calibri" w:hAnsi="Calibri" w:cs="Arial"/>
          <w:sz w:val="22"/>
          <w:szCs w:val="22"/>
        </w:rPr>
        <w:t>......)</w:t>
      </w:r>
      <w:r w:rsidR="00A1625C">
        <w:rPr>
          <w:rFonts w:ascii="Calibri" w:hAnsi="Calibri" w:cs="Arial"/>
          <w:sz w:val="22"/>
          <w:szCs w:val="22"/>
        </w:rPr>
        <w:t xml:space="preserve"> </w:t>
      </w:r>
      <w:r w:rsidRPr="00DB2384">
        <w:rPr>
          <w:rFonts w:ascii="Calibri" w:hAnsi="Calibri" w:cs="Arial"/>
          <w:sz w:val="22"/>
          <w:szCs w:val="22"/>
        </w:rPr>
        <w:t xml:space="preserve"> Wartość całkowita przedmiotu umowy ani ceny nie będą waloryzowane w okresie realizacji umowy.</w:t>
      </w:r>
    </w:p>
    <w:p w14:paraId="405122C4" w14:textId="77777777" w:rsidR="00042062" w:rsidRPr="00DB2384" w:rsidRDefault="00042062" w:rsidP="00F50B0A">
      <w:pPr>
        <w:pStyle w:val="Tekstpodstawowy"/>
        <w:widowControl w:val="0"/>
        <w:numPr>
          <w:ilvl w:val="0"/>
          <w:numId w:val="5"/>
        </w:numPr>
        <w:tabs>
          <w:tab w:val="left" w:pos="7072"/>
        </w:tabs>
        <w:suppressAutoHyphens/>
        <w:autoSpaceDE/>
        <w:autoSpaceDN/>
        <w:adjustRightInd/>
        <w:spacing w:after="60" w:line="276" w:lineRule="auto"/>
        <w:rPr>
          <w:rFonts w:ascii="Calibri" w:hAnsi="Calibri" w:cs="Arial"/>
          <w:sz w:val="22"/>
          <w:szCs w:val="22"/>
        </w:rPr>
      </w:pPr>
      <w:r w:rsidRPr="00DB2384">
        <w:rPr>
          <w:rFonts w:ascii="Calibri" w:hAnsi="Calibri" w:cs="Arial"/>
          <w:sz w:val="22"/>
          <w:szCs w:val="22"/>
        </w:rPr>
        <w:t xml:space="preserve">Wynagrodzenie określone w ust. 1, obejmuje wykonywanie wszystkich czynności zwianych </w:t>
      </w:r>
      <w:r w:rsidRPr="00DB2384">
        <w:rPr>
          <w:rFonts w:ascii="Calibri" w:hAnsi="Calibri" w:cs="Arial"/>
          <w:sz w:val="22"/>
          <w:szCs w:val="22"/>
        </w:rPr>
        <w:br/>
        <w:t>z prawidłową realizacją przedmiotu umowy niezależnie od poniesionych przez wykonawcę kosztów.</w:t>
      </w:r>
    </w:p>
    <w:p w14:paraId="03AFA04F" w14:textId="77777777" w:rsidR="00042062" w:rsidRPr="00DB2384" w:rsidRDefault="00042062" w:rsidP="00F50B0A">
      <w:pPr>
        <w:pStyle w:val="Tekstpodstawowy"/>
        <w:widowControl w:val="0"/>
        <w:numPr>
          <w:ilvl w:val="0"/>
          <w:numId w:val="5"/>
        </w:numPr>
        <w:tabs>
          <w:tab w:val="left" w:pos="7072"/>
        </w:tabs>
        <w:suppressAutoHyphens/>
        <w:autoSpaceDE/>
        <w:autoSpaceDN/>
        <w:adjustRightInd/>
        <w:spacing w:after="60" w:line="276" w:lineRule="auto"/>
        <w:rPr>
          <w:rFonts w:ascii="Calibri" w:hAnsi="Calibri" w:cs="Arial"/>
          <w:sz w:val="22"/>
          <w:szCs w:val="22"/>
        </w:rPr>
      </w:pPr>
      <w:r w:rsidRPr="00DB2384">
        <w:rPr>
          <w:rFonts w:ascii="Calibri" w:hAnsi="Calibri" w:cs="Arial"/>
          <w:sz w:val="22"/>
          <w:szCs w:val="22"/>
        </w:rPr>
        <w:t>Strony umowy nie mogą zmienić ceny wykonania zamówienia przedstawionej w ust. 1 bez względu na faktyczny zakres usług niezbędnych do wykonania przedmiotu zamówienia.</w:t>
      </w:r>
    </w:p>
    <w:p w14:paraId="03A5A7C8" w14:textId="77777777" w:rsidR="00042062" w:rsidRPr="00DB2384" w:rsidRDefault="00042062" w:rsidP="00F50B0A">
      <w:pPr>
        <w:pStyle w:val="Tekstpodstawowy"/>
        <w:widowControl w:val="0"/>
        <w:numPr>
          <w:ilvl w:val="0"/>
          <w:numId w:val="5"/>
        </w:numPr>
        <w:tabs>
          <w:tab w:val="left" w:pos="7072"/>
        </w:tabs>
        <w:suppressAutoHyphens/>
        <w:autoSpaceDE/>
        <w:autoSpaceDN/>
        <w:adjustRightInd/>
        <w:spacing w:after="60" w:line="276" w:lineRule="auto"/>
        <w:rPr>
          <w:rFonts w:ascii="Calibri" w:hAnsi="Calibri" w:cs="Arial"/>
          <w:sz w:val="22"/>
          <w:szCs w:val="22"/>
        </w:rPr>
      </w:pPr>
      <w:r w:rsidRPr="00DB2384">
        <w:rPr>
          <w:rFonts w:ascii="Calibri" w:hAnsi="Calibri" w:cs="Arial"/>
          <w:sz w:val="22"/>
          <w:szCs w:val="22"/>
        </w:rPr>
        <w:t xml:space="preserve">W przypadku zmiany kosztów realizacji inwestycji wynagrodzenie wykonawcy nie będzie renegocjowane. </w:t>
      </w:r>
    </w:p>
    <w:p w14:paraId="05225629" w14:textId="77777777" w:rsidR="00042062" w:rsidRPr="00DB2384" w:rsidRDefault="00042062" w:rsidP="00F50B0A">
      <w:pPr>
        <w:pStyle w:val="Tekstpodstawowy"/>
        <w:widowControl w:val="0"/>
        <w:numPr>
          <w:ilvl w:val="0"/>
          <w:numId w:val="5"/>
        </w:numPr>
        <w:tabs>
          <w:tab w:val="left" w:pos="7072"/>
        </w:tabs>
        <w:suppressAutoHyphens/>
        <w:autoSpaceDE/>
        <w:autoSpaceDN/>
        <w:adjustRightInd/>
        <w:spacing w:after="60" w:line="276" w:lineRule="auto"/>
        <w:rPr>
          <w:rFonts w:ascii="Calibri" w:hAnsi="Calibri" w:cs="Arial"/>
          <w:sz w:val="22"/>
          <w:szCs w:val="22"/>
        </w:rPr>
      </w:pPr>
      <w:r w:rsidRPr="00DB2384">
        <w:rPr>
          <w:rFonts w:ascii="Calibri" w:hAnsi="Calibri" w:cs="Arial"/>
          <w:sz w:val="22"/>
          <w:szCs w:val="22"/>
        </w:rPr>
        <w:t xml:space="preserve">Jeżeli jednak w skutek zmiany stosunków, której nie można było przewidzieć, wykonanie umowy groziłoby wykonawcy zamówienia rażąca stratą, sąd może podwyższy ryczałt lub rozwiązać umowę. </w:t>
      </w:r>
    </w:p>
    <w:p w14:paraId="115026B5" w14:textId="77777777" w:rsidR="00042062" w:rsidRPr="00DB2384" w:rsidRDefault="00042062" w:rsidP="00042062">
      <w:pPr>
        <w:tabs>
          <w:tab w:val="left" w:pos="7072"/>
        </w:tabs>
        <w:spacing w:after="60" w:line="276" w:lineRule="auto"/>
        <w:ind w:left="283"/>
        <w:jc w:val="both"/>
        <w:rPr>
          <w:rFonts w:ascii="Calibri" w:hAnsi="Calibri" w:cs="Arial"/>
          <w:b/>
          <w:bCs/>
          <w:sz w:val="22"/>
          <w:szCs w:val="22"/>
        </w:rPr>
      </w:pPr>
    </w:p>
    <w:p w14:paraId="4AE9AFFD" w14:textId="7C0E62FC" w:rsidR="00042062" w:rsidRPr="00DB2384" w:rsidRDefault="006F4F3C" w:rsidP="00042062">
      <w:pPr>
        <w:tabs>
          <w:tab w:val="left" w:pos="6263"/>
        </w:tabs>
        <w:spacing w:after="60" w:line="276" w:lineRule="auto"/>
        <w:ind w:left="40"/>
        <w:jc w:val="center"/>
        <w:rPr>
          <w:rFonts w:ascii="Calibri" w:hAnsi="Calibri" w:cs="Arial"/>
          <w:b/>
          <w:bCs/>
          <w:sz w:val="22"/>
          <w:szCs w:val="22"/>
        </w:rPr>
      </w:pPr>
      <w:r>
        <w:rPr>
          <w:rFonts w:ascii="Calibri" w:hAnsi="Calibri" w:cs="Arial"/>
          <w:b/>
          <w:bCs/>
          <w:sz w:val="22"/>
          <w:szCs w:val="22"/>
        </w:rPr>
        <w:t>§ 10</w:t>
      </w:r>
    </w:p>
    <w:p w14:paraId="69005D74" w14:textId="77777777" w:rsidR="00536307" w:rsidRPr="00536307" w:rsidRDefault="00042062" w:rsidP="00536307">
      <w:pPr>
        <w:numPr>
          <w:ilvl w:val="0"/>
          <w:numId w:val="17"/>
        </w:numPr>
        <w:shd w:val="clear" w:color="auto" w:fill="FFFFFF"/>
        <w:tabs>
          <w:tab w:val="left" w:pos="250"/>
        </w:tabs>
        <w:suppressAutoHyphens w:val="0"/>
        <w:autoSpaceDE w:val="0"/>
        <w:autoSpaceDN w:val="0"/>
        <w:adjustRightInd w:val="0"/>
        <w:spacing w:after="60" w:line="276" w:lineRule="auto"/>
        <w:ind w:left="426" w:hanging="360"/>
        <w:jc w:val="both"/>
        <w:rPr>
          <w:rFonts w:ascii="Calibri" w:hAnsi="Calibri" w:cs="Arial"/>
          <w:spacing w:val="-3"/>
          <w:sz w:val="22"/>
          <w:szCs w:val="22"/>
        </w:rPr>
      </w:pPr>
      <w:r w:rsidRPr="00536307">
        <w:rPr>
          <w:rFonts w:ascii="Calibri" w:hAnsi="Calibri" w:cs="Arial"/>
          <w:sz w:val="22"/>
          <w:szCs w:val="22"/>
        </w:rPr>
        <w:t xml:space="preserve">Rozliczanie za wykonywanie przedmiotu umowy </w:t>
      </w:r>
      <w:r w:rsidR="00536307" w:rsidRPr="00536307">
        <w:rPr>
          <w:rFonts w:ascii="Calibri" w:hAnsi="Calibri" w:cs="Arial"/>
          <w:sz w:val="22"/>
          <w:szCs w:val="22"/>
        </w:rPr>
        <w:t>nastąpi jednorazowo po zakończeniu inwestycji.</w:t>
      </w:r>
      <w:r w:rsidRPr="00536307">
        <w:rPr>
          <w:rFonts w:ascii="Calibri" w:hAnsi="Calibri" w:cs="Arial"/>
          <w:sz w:val="22"/>
          <w:szCs w:val="22"/>
        </w:rPr>
        <w:t xml:space="preserve"> </w:t>
      </w:r>
    </w:p>
    <w:p w14:paraId="71812FA8" w14:textId="6C2246CF" w:rsidR="00042062" w:rsidRPr="00536307" w:rsidRDefault="00536307" w:rsidP="00536307">
      <w:pPr>
        <w:numPr>
          <w:ilvl w:val="0"/>
          <w:numId w:val="17"/>
        </w:numPr>
        <w:shd w:val="clear" w:color="auto" w:fill="FFFFFF"/>
        <w:tabs>
          <w:tab w:val="left" w:pos="250"/>
        </w:tabs>
        <w:suppressAutoHyphens w:val="0"/>
        <w:autoSpaceDE w:val="0"/>
        <w:autoSpaceDN w:val="0"/>
        <w:adjustRightInd w:val="0"/>
        <w:spacing w:after="60" w:line="276" w:lineRule="auto"/>
        <w:ind w:left="426" w:hanging="360"/>
        <w:jc w:val="both"/>
        <w:rPr>
          <w:rFonts w:ascii="Calibri" w:hAnsi="Calibri" w:cs="Arial"/>
          <w:spacing w:val="-3"/>
          <w:sz w:val="22"/>
          <w:szCs w:val="22"/>
        </w:rPr>
      </w:pPr>
      <w:r>
        <w:rPr>
          <w:rFonts w:ascii="Calibri" w:hAnsi="Calibri" w:cs="Arial"/>
          <w:sz w:val="22"/>
          <w:szCs w:val="22"/>
        </w:rPr>
        <w:t>R</w:t>
      </w:r>
      <w:r w:rsidR="00042062" w:rsidRPr="00536307">
        <w:rPr>
          <w:rFonts w:ascii="Calibri" w:hAnsi="Calibri" w:cs="Arial"/>
          <w:sz w:val="22"/>
          <w:szCs w:val="22"/>
        </w:rPr>
        <w:t>ozliczenie wynagrodzenia Wykonawcy zostanie dokonane w oparciu o fakturę końcową</w:t>
      </w:r>
      <w:r>
        <w:rPr>
          <w:rFonts w:ascii="Calibri" w:hAnsi="Calibri" w:cs="Arial"/>
          <w:sz w:val="22"/>
          <w:szCs w:val="22"/>
        </w:rPr>
        <w:t>.</w:t>
      </w:r>
    </w:p>
    <w:p w14:paraId="4ABCC936" w14:textId="77777777" w:rsidR="00536307" w:rsidRDefault="00042062" w:rsidP="00536307">
      <w:pPr>
        <w:numPr>
          <w:ilvl w:val="0"/>
          <w:numId w:val="17"/>
        </w:numPr>
        <w:shd w:val="clear" w:color="auto" w:fill="FFFFFF"/>
        <w:tabs>
          <w:tab w:val="left" w:pos="250"/>
        </w:tabs>
        <w:suppressAutoHyphens w:val="0"/>
        <w:autoSpaceDE w:val="0"/>
        <w:autoSpaceDN w:val="0"/>
        <w:adjustRightInd w:val="0"/>
        <w:spacing w:after="60" w:line="276" w:lineRule="auto"/>
        <w:ind w:left="426" w:hanging="360"/>
        <w:jc w:val="both"/>
        <w:rPr>
          <w:rFonts w:ascii="Calibri" w:hAnsi="Calibri" w:cs="Arial"/>
          <w:sz w:val="22"/>
          <w:szCs w:val="22"/>
        </w:rPr>
      </w:pPr>
      <w:r w:rsidRPr="00DB2384">
        <w:rPr>
          <w:rFonts w:ascii="Calibri" w:hAnsi="Calibri" w:cs="Arial"/>
          <w:sz w:val="22"/>
          <w:szCs w:val="22"/>
        </w:rPr>
        <w:t xml:space="preserve">Zamawiający zapłaci Wykonawcy wynagrodzenie w terminie …. dni od daty dostarczenia prawidłowo wystawionej faktury VAT, przelewem na konto </w:t>
      </w:r>
      <w:r w:rsidR="00536307">
        <w:rPr>
          <w:rFonts w:ascii="Calibri" w:hAnsi="Calibri" w:cs="Arial"/>
          <w:sz w:val="22"/>
          <w:szCs w:val="22"/>
        </w:rPr>
        <w:t xml:space="preserve">wskazana na fakturze. </w:t>
      </w:r>
    </w:p>
    <w:p w14:paraId="5C8D64F9" w14:textId="77777777" w:rsidR="00536307" w:rsidRDefault="00042062" w:rsidP="00536307">
      <w:pPr>
        <w:numPr>
          <w:ilvl w:val="0"/>
          <w:numId w:val="17"/>
        </w:numPr>
        <w:shd w:val="clear" w:color="auto" w:fill="FFFFFF"/>
        <w:tabs>
          <w:tab w:val="left" w:pos="250"/>
        </w:tabs>
        <w:suppressAutoHyphens w:val="0"/>
        <w:autoSpaceDE w:val="0"/>
        <w:autoSpaceDN w:val="0"/>
        <w:adjustRightInd w:val="0"/>
        <w:spacing w:after="60" w:line="276" w:lineRule="auto"/>
        <w:ind w:left="426" w:hanging="360"/>
        <w:jc w:val="both"/>
        <w:rPr>
          <w:rFonts w:ascii="Calibri" w:hAnsi="Calibri" w:cs="Arial"/>
          <w:sz w:val="22"/>
          <w:szCs w:val="22"/>
        </w:rPr>
      </w:pPr>
      <w:r w:rsidRPr="00DB2384">
        <w:rPr>
          <w:rFonts w:ascii="Calibri" w:hAnsi="Calibri" w:cs="Arial"/>
          <w:sz w:val="22"/>
          <w:szCs w:val="22"/>
        </w:rPr>
        <w:t>Wykonawca zobowiązany jest dołączyć do faktury pisemne potwierdzenie przez podwykonawcę, którego wierzytelność jest części</w:t>
      </w:r>
      <w:r>
        <w:rPr>
          <w:rFonts w:ascii="Calibri" w:hAnsi="Calibri" w:cs="Arial"/>
          <w:sz w:val="22"/>
          <w:szCs w:val="22"/>
        </w:rPr>
        <w:t xml:space="preserve">ą składową wystawionej faktury </w:t>
      </w:r>
      <w:r w:rsidRPr="00DB2384">
        <w:rPr>
          <w:rFonts w:ascii="Calibri" w:hAnsi="Calibri" w:cs="Arial"/>
          <w:sz w:val="22"/>
          <w:szCs w:val="22"/>
        </w:rPr>
        <w:t>o dokonaniu zapłaty na rzecz tego podwykonawcy. Potwierdzenie powinno zawierać zestawienie kwot, które były należne podwykonawcy z tej faktury. Za dokonanie zapłaty przyjmuje się datę uznania rachunku podwykonawcy.</w:t>
      </w:r>
    </w:p>
    <w:p w14:paraId="0CB391DF" w14:textId="2BFB237E" w:rsidR="00042062" w:rsidRPr="00536307" w:rsidRDefault="00042062" w:rsidP="00536307">
      <w:pPr>
        <w:numPr>
          <w:ilvl w:val="0"/>
          <w:numId w:val="17"/>
        </w:numPr>
        <w:shd w:val="clear" w:color="auto" w:fill="FFFFFF"/>
        <w:tabs>
          <w:tab w:val="left" w:pos="250"/>
        </w:tabs>
        <w:suppressAutoHyphens w:val="0"/>
        <w:autoSpaceDE w:val="0"/>
        <w:autoSpaceDN w:val="0"/>
        <w:adjustRightInd w:val="0"/>
        <w:spacing w:after="60" w:line="276" w:lineRule="auto"/>
        <w:ind w:left="426" w:hanging="360"/>
        <w:jc w:val="both"/>
        <w:rPr>
          <w:rFonts w:ascii="Calibri" w:hAnsi="Calibri" w:cs="Arial"/>
          <w:sz w:val="22"/>
          <w:szCs w:val="22"/>
        </w:rPr>
      </w:pPr>
      <w:r w:rsidRPr="00536307">
        <w:rPr>
          <w:rFonts w:ascii="Calibri" w:hAnsi="Calibri" w:cs="Arial"/>
          <w:sz w:val="22"/>
          <w:szCs w:val="22"/>
        </w:rPr>
        <w:t>W przypadku nie dostarczenia potwierdzenia, o którym mowa w ust. 2 niniejszej umowy, Zamawiający zatrzyma z należności Wykonawcy, kwotę w wysokości równej należności podwykonawcy, do czasu otrzymania tego potwierdzenia.</w:t>
      </w:r>
    </w:p>
    <w:p w14:paraId="5FEFDC58" w14:textId="77777777" w:rsidR="00042062" w:rsidRPr="00DB2384" w:rsidRDefault="00042062" w:rsidP="00042062">
      <w:pPr>
        <w:autoSpaceDE w:val="0"/>
        <w:spacing w:after="60" w:line="276" w:lineRule="auto"/>
        <w:ind w:left="66"/>
        <w:rPr>
          <w:rFonts w:ascii="Calibri" w:hAnsi="Calibri" w:cs="Arial"/>
          <w:bCs/>
          <w:sz w:val="22"/>
          <w:szCs w:val="22"/>
        </w:rPr>
      </w:pPr>
    </w:p>
    <w:p w14:paraId="0FE50EFD" w14:textId="77777777" w:rsidR="00042062" w:rsidRPr="00DB2384" w:rsidRDefault="00042062" w:rsidP="00042062">
      <w:pPr>
        <w:tabs>
          <w:tab w:val="left" w:pos="6263"/>
        </w:tabs>
        <w:spacing w:after="60" w:line="276" w:lineRule="auto"/>
        <w:ind w:left="40"/>
        <w:jc w:val="center"/>
        <w:rPr>
          <w:rFonts w:ascii="Calibri" w:hAnsi="Calibri" w:cs="Arial"/>
          <w:b/>
          <w:bCs/>
          <w:sz w:val="22"/>
          <w:szCs w:val="22"/>
        </w:rPr>
      </w:pPr>
      <w:r w:rsidRPr="00DB2384">
        <w:rPr>
          <w:rFonts w:ascii="Calibri" w:eastAsia="Calibri" w:hAnsi="Calibri" w:cs="Arial"/>
          <w:b/>
          <w:sz w:val="22"/>
          <w:szCs w:val="22"/>
        </w:rPr>
        <w:t>Udział osób trzecich w realizacji umowy.</w:t>
      </w:r>
    </w:p>
    <w:p w14:paraId="617CAC6A" w14:textId="434F7C86" w:rsidR="00042062" w:rsidRPr="00DB2384" w:rsidRDefault="006F4F3C" w:rsidP="00042062">
      <w:pPr>
        <w:tabs>
          <w:tab w:val="left" w:pos="6263"/>
        </w:tabs>
        <w:spacing w:after="60" w:line="276" w:lineRule="auto"/>
        <w:ind w:left="40"/>
        <w:jc w:val="center"/>
        <w:rPr>
          <w:rFonts w:ascii="Calibri" w:hAnsi="Calibri" w:cs="Arial"/>
          <w:b/>
          <w:bCs/>
          <w:sz w:val="22"/>
          <w:szCs w:val="22"/>
        </w:rPr>
      </w:pPr>
      <w:r>
        <w:rPr>
          <w:rFonts w:ascii="Calibri" w:hAnsi="Calibri" w:cs="Arial"/>
          <w:b/>
          <w:bCs/>
          <w:sz w:val="22"/>
          <w:szCs w:val="22"/>
        </w:rPr>
        <w:t>§ 11</w:t>
      </w:r>
    </w:p>
    <w:p w14:paraId="06EF5AAB" w14:textId="77777777" w:rsidR="00042062" w:rsidRPr="00DB2384" w:rsidRDefault="00042062" w:rsidP="00F50B0A">
      <w:pPr>
        <w:pStyle w:val="Zwykytekst4"/>
        <w:numPr>
          <w:ilvl w:val="0"/>
          <w:numId w:val="10"/>
        </w:numPr>
        <w:tabs>
          <w:tab w:val="left" w:pos="7072"/>
        </w:tabs>
        <w:spacing w:after="60" w:line="276" w:lineRule="auto"/>
        <w:jc w:val="both"/>
        <w:rPr>
          <w:rFonts w:ascii="Calibri" w:hAnsi="Calibri" w:cs="Arial"/>
          <w:sz w:val="22"/>
          <w:szCs w:val="22"/>
        </w:rPr>
      </w:pPr>
      <w:r w:rsidRPr="00DB2384">
        <w:rPr>
          <w:rFonts w:ascii="Calibri" w:hAnsi="Calibri" w:cs="Arial"/>
          <w:sz w:val="22"/>
          <w:szCs w:val="22"/>
        </w:rPr>
        <w:t>Przekazanie wykonania przedmiotu umowy przez Wykonawcę osobie trzeciej w całości lub części wymaga pisemnej zgody Zamawiającego.</w:t>
      </w:r>
    </w:p>
    <w:p w14:paraId="277604C6" w14:textId="77777777" w:rsidR="00042062" w:rsidRPr="00DB2384" w:rsidRDefault="00042062" w:rsidP="00F50B0A">
      <w:pPr>
        <w:pStyle w:val="Zwykytekst4"/>
        <w:numPr>
          <w:ilvl w:val="0"/>
          <w:numId w:val="10"/>
        </w:numPr>
        <w:tabs>
          <w:tab w:val="left" w:pos="7072"/>
        </w:tabs>
        <w:spacing w:after="60" w:line="276" w:lineRule="auto"/>
        <w:jc w:val="both"/>
        <w:rPr>
          <w:rFonts w:ascii="Calibri" w:hAnsi="Calibri" w:cs="Arial"/>
          <w:sz w:val="22"/>
          <w:szCs w:val="22"/>
        </w:rPr>
      </w:pPr>
      <w:r w:rsidRPr="00DB2384">
        <w:rPr>
          <w:rFonts w:ascii="Calibri" w:hAnsi="Calibri" w:cs="Arial"/>
          <w:sz w:val="22"/>
          <w:szCs w:val="22"/>
        </w:rPr>
        <w:t>W przypadku stwierdzenia realizacji przedmiotu umowy przez podmiot, w stosunku, do którego Zamawiający nie wyraził zgody, o której mowa w ust. 1, Zamawiający wstrzyma prace budowlane do chwili wyjaśnienia sprawy.</w:t>
      </w:r>
    </w:p>
    <w:p w14:paraId="75A1F1AC" w14:textId="77777777" w:rsidR="00042062" w:rsidRPr="00DB2384" w:rsidRDefault="00042062" w:rsidP="00F50B0A">
      <w:pPr>
        <w:pStyle w:val="Zwykytekst4"/>
        <w:numPr>
          <w:ilvl w:val="0"/>
          <w:numId w:val="10"/>
        </w:numPr>
        <w:tabs>
          <w:tab w:val="left" w:pos="7072"/>
        </w:tabs>
        <w:spacing w:after="60" w:line="276" w:lineRule="auto"/>
        <w:jc w:val="both"/>
        <w:rPr>
          <w:rFonts w:ascii="Calibri" w:hAnsi="Calibri" w:cs="Arial"/>
          <w:iCs/>
          <w:sz w:val="22"/>
          <w:szCs w:val="22"/>
        </w:rPr>
      </w:pPr>
      <w:r w:rsidRPr="00DB2384">
        <w:rPr>
          <w:rFonts w:ascii="Calibri" w:hAnsi="Calibri" w:cs="Arial"/>
          <w:sz w:val="22"/>
          <w:szCs w:val="22"/>
        </w:rPr>
        <w:t>J</w:t>
      </w:r>
      <w:r w:rsidRPr="00DB2384">
        <w:rPr>
          <w:rFonts w:ascii="Calibri" w:hAnsi="Calibri" w:cs="Arial"/>
          <w:iCs/>
          <w:sz w:val="22"/>
          <w:szCs w:val="22"/>
        </w:rPr>
        <w:t xml:space="preserve">eżeli Zamawiający w terminie 14 dni od dnia przedstawienia mu przez Wykonawcę umowy </w:t>
      </w:r>
      <w:r w:rsidRPr="00DB2384">
        <w:rPr>
          <w:rFonts w:ascii="Calibri" w:hAnsi="Calibri" w:cs="Arial"/>
          <w:iCs/>
          <w:sz w:val="22"/>
          <w:szCs w:val="22"/>
        </w:rPr>
        <w:br/>
        <w:t>z podwykonawcą wraz ze wskazaną częścią robót określoną w umowie, nie zgłosi na piśmie sprzeciwu lub zastrzeżeń, uważa się, że wyraził zgodę na zawarcie umowy.</w:t>
      </w:r>
    </w:p>
    <w:p w14:paraId="60C15A34" w14:textId="77777777" w:rsidR="00042062" w:rsidRPr="00DB2384" w:rsidRDefault="00042062" w:rsidP="00F50B0A">
      <w:pPr>
        <w:pStyle w:val="Zwykytekst4"/>
        <w:numPr>
          <w:ilvl w:val="0"/>
          <w:numId w:val="10"/>
        </w:numPr>
        <w:tabs>
          <w:tab w:val="left" w:pos="7072"/>
        </w:tabs>
        <w:spacing w:after="60" w:line="276" w:lineRule="auto"/>
        <w:jc w:val="both"/>
        <w:rPr>
          <w:rFonts w:ascii="Calibri" w:hAnsi="Calibri" w:cs="Arial"/>
          <w:iCs/>
          <w:sz w:val="22"/>
          <w:szCs w:val="22"/>
        </w:rPr>
      </w:pPr>
      <w:r w:rsidRPr="00E43FBA">
        <w:rPr>
          <w:rStyle w:val="WW-Znakiprzypiswdolnych2"/>
          <w:rFonts w:ascii="Calibri" w:hAnsi="Calibri" w:cs="Arial"/>
          <w:sz w:val="22"/>
          <w:szCs w:val="22"/>
        </w:rPr>
        <w:t>Z</w:t>
      </w:r>
      <w:r w:rsidRPr="00DB2384">
        <w:rPr>
          <w:rFonts w:ascii="Calibri" w:hAnsi="Calibri" w:cs="Arial"/>
          <w:iCs/>
          <w:sz w:val="22"/>
          <w:szCs w:val="22"/>
        </w:rPr>
        <w:t>amawiający nie wyrazi zgody na zawarcie umowy z podwykonawcą, której treść będzie sprzeczna z treścią umowy zawartej z Wykonawcą.</w:t>
      </w:r>
    </w:p>
    <w:p w14:paraId="74AE6D81" w14:textId="77777777" w:rsidR="00042062" w:rsidRPr="00DB2384" w:rsidRDefault="00042062" w:rsidP="00F50B0A">
      <w:pPr>
        <w:pStyle w:val="Zwykytekst4"/>
        <w:numPr>
          <w:ilvl w:val="0"/>
          <w:numId w:val="10"/>
        </w:numPr>
        <w:tabs>
          <w:tab w:val="left" w:pos="7072"/>
        </w:tabs>
        <w:spacing w:after="60" w:line="276" w:lineRule="auto"/>
        <w:jc w:val="both"/>
        <w:rPr>
          <w:rFonts w:ascii="Calibri" w:hAnsi="Calibri" w:cs="Arial"/>
          <w:iCs/>
          <w:sz w:val="22"/>
          <w:szCs w:val="22"/>
        </w:rPr>
      </w:pPr>
      <w:r w:rsidRPr="00DB2384">
        <w:rPr>
          <w:rFonts w:ascii="Calibri" w:hAnsi="Calibri" w:cs="Arial"/>
          <w:iCs/>
          <w:sz w:val="22"/>
          <w:szCs w:val="22"/>
        </w:rPr>
        <w:t xml:space="preserve">Umowa, o której mowa w ust. 2, powinna być zawarta w formie pisemnej pod rygorem </w:t>
      </w:r>
      <w:r w:rsidRPr="00DB2384">
        <w:rPr>
          <w:rFonts w:ascii="Calibri" w:hAnsi="Calibri" w:cs="Arial"/>
          <w:iCs/>
          <w:sz w:val="22"/>
          <w:szCs w:val="22"/>
        </w:rPr>
        <w:lastRenderedPageBreak/>
        <w:t>nieważności.</w:t>
      </w:r>
    </w:p>
    <w:p w14:paraId="62ABEE4A" w14:textId="77777777" w:rsidR="00042062" w:rsidRPr="00DB2384" w:rsidRDefault="00042062" w:rsidP="00F50B0A">
      <w:pPr>
        <w:pStyle w:val="Zwykytekst4"/>
        <w:numPr>
          <w:ilvl w:val="0"/>
          <w:numId w:val="10"/>
        </w:numPr>
        <w:tabs>
          <w:tab w:val="left" w:pos="7072"/>
        </w:tabs>
        <w:spacing w:after="60" w:line="276" w:lineRule="auto"/>
        <w:jc w:val="both"/>
        <w:rPr>
          <w:rFonts w:ascii="Calibri" w:hAnsi="Calibri" w:cs="Arial"/>
          <w:iCs/>
          <w:sz w:val="22"/>
          <w:szCs w:val="22"/>
        </w:rPr>
      </w:pPr>
      <w:r w:rsidRPr="00DB2384">
        <w:rPr>
          <w:rFonts w:ascii="Calibri" w:hAnsi="Calibri" w:cs="Arial"/>
          <w:iCs/>
          <w:sz w:val="22"/>
          <w:szCs w:val="22"/>
        </w:rPr>
        <w:t>Do zawarcia umowy przez podwykonawcę z dalszym podwykonawcą wymagana jest zgoda Zamawiającego i Wykonawcy</w:t>
      </w:r>
    </w:p>
    <w:p w14:paraId="78E1739B" w14:textId="77777777" w:rsidR="00042062" w:rsidRPr="00DB2384" w:rsidRDefault="00042062" w:rsidP="00F50B0A">
      <w:pPr>
        <w:pStyle w:val="Zwykytekst4"/>
        <w:numPr>
          <w:ilvl w:val="0"/>
          <w:numId w:val="10"/>
        </w:numPr>
        <w:tabs>
          <w:tab w:val="left" w:pos="7072"/>
        </w:tabs>
        <w:spacing w:after="60" w:line="276" w:lineRule="auto"/>
        <w:jc w:val="both"/>
        <w:rPr>
          <w:rFonts w:ascii="Calibri" w:hAnsi="Calibri" w:cs="Arial"/>
          <w:iCs/>
          <w:sz w:val="22"/>
          <w:szCs w:val="22"/>
        </w:rPr>
      </w:pPr>
      <w:r w:rsidRPr="00DB2384">
        <w:rPr>
          <w:rFonts w:ascii="Calibri" w:hAnsi="Calibri" w:cs="Arial"/>
          <w:iCs/>
          <w:sz w:val="22"/>
          <w:szCs w:val="22"/>
        </w:rPr>
        <w:t xml:space="preserve">Podwykonawstwo nie zmienia zobowiązań Wykonawcy. Wykonawca jest odpowiedzialny </w:t>
      </w:r>
      <w:r w:rsidRPr="00DB2384">
        <w:rPr>
          <w:rFonts w:ascii="Calibri" w:hAnsi="Calibri" w:cs="Arial"/>
          <w:iCs/>
          <w:sz w:val="22"/>
          <w:szCs w:val="22"/>
        </w:rPr>
        <w:br/>
        <w:t xml:space="preserve">za działania, uchybienia i zaniedbania podwykonawcy, jego przedstawicieli lub pracowników </w:t>
      </w:r>
      <w:r w:rsidRPr="00DB2384">
        <w:rPr>
          <w:rFonts w:ascii="Calibri" w:hAnsi="Calibri" w:cs="Arial"/>
          <w:iCs/>
          <w:sz w:val="22"/>
          <w:szCs w:val="22"/>
        </w:rPr>
        <w:br/>
        <w:t>w takim samym zakresie jak za swoje działania.</w:t>
      </w:r>
    </w:p>
    <w:p w14:paraId="7C1D02A2" w14:textId="77777777" w:rsidR="00042062" w:rsidRPr="00DB2384" w:rsidRDefault="00042062" w:rsidP="00042062">
      <w:pPr>
        <w:shd w:val="clear" w:color="auto" w:fill="FFFFFF"/>
        <w:tabs>
          <w:tab w:val="left" w:pos="250"/>
        </w:tabs>
        <w:suppressAutoHyphens w:val="0"/>
        <w:autoSpaceDE w:val="0"/>
        <w:autoSpaceDN w:val="0"/>
        <w:adjustRightInd w:val="0"/>
        <w:spacing w:after="60" w:line="276" w:lineRule="auto"/>
        <w:ind w:left="15"/>
        <w:jc w:val="both"/>
        <w:rPr>
          <w:rFonts w:ascii="Calibri" w:hAnsi="Calibri" w:cs="Arial"/>
          <w:sz w:val="22"/>
          <w:szCs w:val="22"/>
        </w:rPr>
      </w:pPr>
    </w:p>
    <w:p w14:paraId="7FFAEE78" w14:textId="77777777" w:rsidR="00042062" w:rsidRPr="00DB2384" w:rsidRDefault="00042062" w:rsidP="00042062">
      <w:pPr>
        <w:tabs>
          <w:tab w:val="left" w:pos="6263"/>
        </w:tabs>
        <w:spacing w:after="60" w:line="276" w:lineRule="auto"/>
        <w:ind w:left="40"/>
        <w:jc w:val="center"/>
        <w:rPr>
          <w:rFonts w:ascii="Calibri" w:hAnsi="Calibri" w:cs="Arial"/>
          <w:b/>
          <w:bCs/>
          <w:sz w:val="22"/>
          <w:szCs w:val="22"/>
        </w:rPr>
      </w:pPr>
      <w:r w:rsidRPr="00DB2384">
        <w:rPr>
          <w:rFonts w:ascii="Calibri" w:hAnsi="Calibri" w:cs="Arial"/>
          <w:b/>
          <w:bCs/>
          <w:sz w:val="22"/>
          <w:szCs w:val="22"/>
        </w:rPr>
        <w:t>Kary umowne</w:t>
      </w:r>
    </w:p>
    <w:p w14:paraId="589B67E8" w14:textId="428BE69D" w:rsidR="00042062" w:rsidRPr="00DB2384" w:rsidRDefault="006F4F3C" w:rsidP="00042062">
      <w:pPr>
        <w:tabs>
          <w:tab w:val="left" w:pos="6263"/>
        </w:tabs>
        <w:spacing w:after="60" w:line="276" w:lineRule="auto"/>
        <w:ind w:left="40"/>
        <w:jc w:val="center"/>
        <w:rPr>
          <w:rFonts w:ascii="Calibri" w:hAnsi="Calibri" w:cs="Arial"/>
          <w:b/>
          <w:bCs/>
          <w:sz w:val="22"/>
          <w:szCs w:val="22"/>
        </w:rPr>
      </w:pPr>
      <w:r>
        <w:rPr>
          <w:rFonts w:ascii="Calibri" w:hAnsi="Calibri" w:cs="Arial"/>
          <w:b/>
          <w:bCs/>
          <w:sz w:val="22"/>
          <w:szCs w:val="22"/>
        </w:rPr>
        <w:t>§ 12</w:t>
      </w:r>
    </w:p>
    <w:p w14:paraId="5CEE01ED" w14:textId="77777777" w:rsidR="00042062" w:rsidRPr="00DB2384" w:rsidRDefault="00042062" w:rsidP="00042062">
      <w:pPr>
        <w:pStyle w:val="Tekstpodstawowy"/>
        <w:tabs>
          <w:tab w:val="left" w:pos="6263"/>
        </w:tabs>
        <w:spacing w:after="60" w:line="276" w:lineRule="auto"/>
        <w:ind w:left="40"/>
        <w:rPr>
          <w:rFonts w:ascii="Calibri" w:hAnsi="Calibri" w:cs="Arial"/>
          <w:sz w:val="22"/>
          <w:szCs w:val="22"/>
        </w:rPr>
      </w:pPr>
      <w:r w:rsidRPr="00DB2384">
        <w:rPr>
          <w:rFonts w:ascii="Calibri" w:hAnsi="Calibri" w:cs="Arial"/>
          <w:sz w:val="22"/>
          <w:szCs w:val="22"/>
        </w:rPr>
        <w:t>1. Zamawiający naliczy Wykonawcy kary umowne:</w:t>
      </w:r>
    </w:p>
    <w:p w14:paraId="31CCC85A" w14:textId="77777777" w:rsidR="00042062" w:rsidRPr="00DB2384" w:rsidRDefault="00042062" w:rsidP="00F50B0A">
      <w:pPr>
        <w:pStyle w:val="Tekstpodstawowy"/>
        <w:numPr>
          <w:ilvl w:val="1"/>
          <w:numId w:val="21"/>
        </w:numPr>
        <w:spacing w:after="60" w:line="276" w:lineRule="auto"/>
        <w:ind w:left="426"/>
        <w:rPr>
          <w:rFonts w:ascii="Calibri" w:hAnsi="Calibri" w:cs="Arial"/>
          <w:sz w:val="22"/>
          <w:szCs w:val="22"/>
        </w:rPr>
      </w:pPr>
      <w:r w:rsidRPr="00DB2384">
        <w:rPr>
          <w:rFonts w:ascii="Calibri" w:hAnsi="Calibri" w:cs="Arial"/>
          <w:sz w:val="22"/>
          <w:szCs w:val="22"/>
        </w:rPr>
        <w:t xml:space="preserve">za odstąpienie od umowy z przyczyn, za które ponosi odpowiedzialność Wykonawca - </w:t>
      </w:r>
      <w:r w:rsidRPr="00DB2384">
        <w:rPr>
          <w:rFonts w:ascii="Calibri" w:hAnsi="Calibri" w:cs="Arial"/>
          <w:sz w:val="22"/>
          <w:szCs w:val="22"/>
        </w:rPr>
        <w:br/>
        <w:t>w wysokości 10 % wynagrodzenia, określonego w § 8;</w:t>
      </w:r>
    </w:p>
    <w:p w14:paraId="182EE3B6" w14:textId="77777777" w:rsidR="00042062" w:rsidRPr="00DB2384" w:rsidRDefault="00042062" w:rsidP="00F50B0A">
      <w:pPr>
        <w:pStyle w:val="Tekstpodstawowy"/>
        <w:numPr>
          <w:ilvl w:val="1"/>
          <w:numId w:val="21"/>
        </w:numPr>
        <w:spacing w:after="60" w:line="276" w:lineRule="auto"/>
        <w:ind w:left="426"/>
        <w:rPr>
          <w:rFonts w:ascii="Calibri" w:hAnsi="Calibri" w:cs="Arial"/>
          <w:sz w:val="22"/>
          <w:szCs w:val="22"/>
        </w:rPr>
      </w:pPr>
      <w:r w:rsidRPr="00DB2384">
        <w:rPr>
          <w:rFonts w:ascii="Calibri" w:hAnsi="Calibri" w:cs="Arial"/>
          <w:sz w:val="22"/>
          <w:szCs w:val="22"/>
        </w:rPr>
        <w:t xml:space="preserve">w przypadku nie wykonywania lub nienależytego wykonywania umowy przez Wykonawcę </w:t>
      </w:r>
      <w:r w:rsidRPr="00DB2384">
        <w:rPr>
          <w:rFonts w:ascii="Calibri" w:hAnsi="Calibri" w:cs="Arial"/>
          <w:sz w:val="22"/>
          <w:szCs w:val="22"/>
        </w:rPr>
        <w:br/>
        <w:t xml:space="preserve">w wysokości 5 % wynagrodzenia, określonego w § 8, za każdy przypadek </w:t>
      </w:r>
      <w:r w:rsidRPr="00DB2384">
        <w:rPr>
          <w:rFonts w:ascii="Calibri" w:hAnsi="Calibri"/>
          <w:sz w:val="22"/>
          <w:szCs w:val="22"/>
        </w:rPr>
        <w:t>niewykonania</w:t>
      </w:r>
      <w:r w:rsidRPr="00DB2384">
        <w:rPr>
          <w:rFonts w:ascii="Calibri" w:hAnsi="Calibri" w:cs="Arial"/>
          <w:sz w:val="22"/>
          <w:szCs w:val="22"/>
        </w:rPr>
        <w:t xml:space="preserve"> lub nienależytego wykonania umowy. Przez niewykonanie umowy rozumie się nie podjęcie </w:t>
      </w:r>
      <w:r w:rsidRPr="00DB2384">
        <w:rPr>
          <w:rFonts w:ascii="Calibri" w:hAnsi="Calibri" w:cs="Arial"/>
          <w:sz w:val="22"/>
          <w:szCs w:val="22"/>
        </w:rPr>
        <w:br/>
        <w:t xml:space="preserve">w terminie czynności, do których Wykonawca był zobowiązany w umowie. Przez nienależyte wykonanie rozumie się zrealizowanie obowiązków określonych w umowie w sposób niezgodny z zwartymi tam wymogami. Przez nienależyte wykonanie rozumie się także </w:t>
      </w:r>
      <w:r>
        <w:rPr>
          <w:rFonts w:ascii="Calibri" w:hAnsi="Calibri" w:cs="Arial"/>
          <w:sz w:val="22"/>
          <w:szCs w:val="22"/>
        </w:rPr>
        <w:t>opóźnienie</w:t>
      </w:r>
      <w:r w:rsidRPr="00DB2384">
        <w:rPr>
          <w:rFonts w:ascii="Calibri" w:hAnsi="Calibri" w:cs="Arial"/>
          <w:sz w:val="22"/>
          <w:szCs w:val="22"/>
        </w:rPr>
        <w:t xml:space="preserve"> </w:t>
      </w:r>
      <w:r w:rsidRPr="00DB2384">
        <w:rPr>
          <w:rFonts w:ascii="Calibri" w:hAnsi="Calibri" w:cs="Arial"/>
          <w:sz w:val="22"/>
          <w:szCs w:val="22"/>
        </w:rPr>
        <w:br/>
        <w:t xml:space="preserve">w wykonywaniu przedmiotu umowy przekraczającej 1 miesiąc. </w:t>
      </w:r>
    </w:p>
    <w:p w14:paraId="59E28DBD" w14:textId="77777777" w:rsidR="00042062" w:rsidRPr="00DB2384" w:rsidRDefault="00042062" w:rsidP="00042062">
      <w:pPr>
        <w:pStyle w:val="Tekstpodstawowy"/>
        <w:spacing w:after="60" w:line="276" w:lineRule="auto"/>
        <w:ind w:left="284" w:hanging="283"/>
        <w:rPr>
          <w:rFonts w:ascii="Calibri" w:hAnsi="Calibri" w:cs="Arial"/>
          <w:sz w:val="22"/>
          <w:szCs w:val="22"/>
        </w:rPr>
      </w:pPr>
      <w:r w:rsidRPr="00DB2384">
        <w:rPr>
          <w:rFonts w:ascii="Calibri" w:hAnsi="Calibri" w:cs="Arial"/>
          <w:sz w:val="22"/>
          <w:szCs w:val="22"/>
        </w:rPr>
        <w:t>2. Zamawiający zastrzega sobie prawo potrącenia należnej kary umownej z należności Wykonawcy.</w:t>
      </w:r>
    </w:p>
    <w:p w14:paraId="63647695" w14:textId="77777777" w:rsidR="00042062" w:rsidRPr="00E43FBA" w:rsidRDefault="00042062" w:rsidP="00042062">
      <w:pPr>
        <w:pStyle w:val="Tekstpodstawowy"/>
        <w:spacing w:after="60" w:line="276" w:lineRule="auto"/>
        <w:ind w:left="284" w:hanging="284"/>
        <w:rPr>
          <w:rFonts w:ascii="Calibri" w:hAnsi="Calibri" w:cs="Arial"/>
          <w:sz w:val="22"/>
          <w:szCs w:val="22"/>
        </w:rPr>
      </w:pPr>
      <w:r w:rsidRPr="00DB2384">
        <w:rPr>
          <w:rFonts w:ascii="Calibri" w:hAnsi="Calibri" w:cs="Arial"/>
          <w:sz w:val="22"/>
          <w:szCs w:val="22"/>
        </w:rPr>
        <w:t xml:space="preserve">3. Zamawiający zapłaci Wykonawcy kary umowne w przypadku odstąpienia od umowy przez Zamawiającego z przyczyn, za które nie ponosi odpowiedzialności Wykonawca - </w:t>
      </w:r>
      <w:r>
        <w:rPr>
          <w:rFonts w:ascii="Calibri" w:hAnsi="Calibri" w:cs="Arial"/>
          <w:sz w:val="22"/>
          <w:szCs w:val="22"/>
        </w:rPr>
        <w:t>w wysokości 10 % wynagrodzenia.</w:t>
      </w:r>
    </w:p>
    <w:p w14:paraId="202613B0" w14:textId="77777777" w:rsidR="00042062" w:rsidRPr="00DB2384" w:rsidRDefault="00042062" w:rsidP="00042062">
      <w:pPr>
        <w:pStyle w:val="Tekstpodstawowy"/>
        <w:spacing w:after="60" w:line="276" w:lineRule="auto"/>
        <w:ind w:left="284" w:hanging="284"/>
        <w:rPr>
          <w:rFonts w:ascii="Calibri" w:hAnsi="Calibri" w:cs="Arial"/>
          <w:sz w:val="22"/>
          <w:szCs w:val="22"/>
        </w:rPr>
      </w:pPr>
      <w:r w:rsidRPr="00DB2384">
        <w:rPr>
          <w:rFonts w:ascii="Calibri" w:hAnsi="Calibri" w:cs="Arial"/>
          <w:sz w:val="22"/>
          <w:szCs w:val="22"/>
        </w:rPr>
        <w:t>4. W przypadku zwłoki w zapłacie faktury Wykonawca może żądać od Zamawiającego odsetek ustawowych</w:t>
      </w:r>
      <w:r>
        <w:rPr>
          <w:rFonts w:ascii="Calibri" w:hAnsi="Calibri" w:cs="Arial"/>
          <w:sz w:val="22"/>
          <w:szCs w:val="22"/>
        </w:rPr>
        <w:t xml:space="preserve"> za opóźnienie</w:t>
      </w:r>
      <w:r w:rsidRPr="00DB2384">
        <w:rPr>
          <w:rFonts w:ascii="Calibri" w:hAnsi="Calibri" w:cs="Arial"/>
          <w:sz w:val="22"/>
          <w:szCs w:val="22"/>
        </w:rPr>
        <w:t>.</w:t>
      </w:r>
    </w:p>
    <w:p w14:paraId="6FCE0D71" w14:textId="77777777" w:rsidR="00042062" w:rsidRPr="00DB2384" w:rsidRDefault="00042062" w:rsidP="00042062">
      <w:pPr>
        <w:pStyle w:val="Tekstpodstawowy"/>
        <w:spacing w:after="60" w:line="276" w:lineRule="auto"/>
        <w:ind w:left="284" w:hanging="284"/>
        <w:rPr>
          <w:rFonts w:ascii="Calibri" w:hAnsi="Calibri" w:cs="Arial"/>
          <w:sz w:val="22"/>
          <w:szCs w:val="22"/>
        </w:rPr>
      </w:pPr>
      <w:r w:rsidRPr="00DB2384">
        <w:rPr>
          <w:rFonts w:ascii="Calibri" w:hAnsi="Calibri" w:cs="Arial"/>
          <w:sz w:val="22"/>
          <w:szCs w:val="22"/>
        </w:rPr>
        <w:t xml:space="preserve">5. W każdym przypadku, gdy Zamawiający ma prawo do naliczenia kar umownych może je  potrącić </w:t>
      </w:r>
      <w:r w:rsidRPr="00DB2384">
        <w:rPr>
          <w:rFonts w:ascii="Calibri" w:hAnsi="Calibri"/>
          <w:sz w:val="22"/>
          <w:szCs w:val="22"/>
        </w:rPr>
        <w:t xml:space="preserve"> </w:t>
      </w:r>
      <w:r w:rsidRPr="00DB2384">
        <w:rPr>
          <w:rFonts w:ascii="Calibri" w:hAnsi="Calibri" w:cs="Arial"/>
          <w:sz w:val="22"/>
          <w:szCs w:val="22"/>
        </w:rPr>
        <w:t xml:space="preserve">z każdych sum należnych Wykonawcy. </w:t>
      </w:r>
    </w:p>
    <w:p w14:paraId="4EE6A555" w14:textId="77777777" w:rsidR="00042062" w:rsidRPr="00DB2384" w:rsidRDefault="00042062" w:rsidP="00042062">
      <w:pPr>
        <w:pStyle w:val="Tekstpodstawowy"/>
        <w:spacing w:after="60" w:line="276" w:lineRule="auto"/>
        <w:ind w:left="284" w:hanging="284"/>
        <w:rPr>
          <w:rFonts w:ascii="Calibri" w:hAnsi="Calibri" w:cs="Arial"/>
          <w:sz w:val="22"/>
          <w:szCs w:val="22"/>
        </w:rPr>
      </w:pPr>
      <w:r w:rsidRPr="00DB2384">
        <w:rPr>
          <w:rFonts w:ascii="Calibri" w:hAnsi="Calibri" w:cs="Arial"/>
          <w:sz w:val="22"/>
          <w:szCs w:val="22"/>
        </w:rPr>
        <w:t>6. Zamawiający zastrzega sobie prawo do dochodzenia odszkodowania uzupełniającego do wysokości poniesionej szkody.</w:t>
      </w:r>
    </w:p>
    <w:p w14:paraId="01617C55" w14:textId="77777777" w:rsidR="00042062" w:rsidRPr="00DB2384" w:rsidRDefault="00042062" w:rsidP="00042062">
      <w:pPr>
        <w:spacing w:after="60" w:line="276" w:lineRule="auto"/>
        <w:rPr>
          <w:rFonts w:ascii="Calibri" w:hAnsi="Calibri" w:cs="Arial"/>
          <w:b/>
          <w:bCs/>
          <w:sz w:val="22"/>
          <w:szCs w:val="22"/>
          <w:lang w:val="de-DE"/>
        </w:rPr>
      </w:pPr>
    </w:p>
    <w:p w14:paraId="13EB832D" w14:textId="77777777" w:rsidR="00042062" w:rsidRPr="00DB2384" w:rsidRDefault="00042062" w:rsidP="00042062">
      <w:pPr>
        <w:spacing w:after="60" w:line="276" w:lineRule="auto"/>
        <w:ind w:left="283"/>
        <w:jc w:val="center"/>
        <w:rPr>
          <w:rFonts w:ascii="Calibri" w:hAnsi="Calibri" w:cs="Arial"/>
          <w:b/>
          <w:bCs/>
          <w:sz w:val="22"/>
          <w:szCs w:val="22"/>
          <w:lang w:val="de-DE"/>
        </w:rPr>
      </w:pPr>
      <w:r w:rsidRPr="00DB2384">
        <w:rPr>
          <w:rFonts w:ascii="Calibri" w:hAnsi="Calibri" w:cs="Arial"/>
          <w:b/>
          <w:bCs/>
          <w:sz w:val="22"/>
          <w:szCs w:val="22"/>
        </w:rPr>
        <w:t>Obowiązki</w:t>
      </w:r>
      <w:r w:rsidRPr="00DB2384">
        <w:rPr>
          <w:rFonts w:ascii="Calibri" w:hAnsi="Calibri" w:cs="Arial"/>
          <w:b/>
          <w:bCs/>
          <w:sz w:val="22"/>
          <w:szCs w:val="22"/>
          <w:lang w:val="de-DE"/>
        </w:rPr>
        <w:t xml:space="preserve"> </w:t>
      </w:r>
      <w:r w:rsidRPr="00DB2384">
        <w:rPr>
          <w:rFonts w:ascii="Calibri" w:hAnsi="Calibri" w:cs="Arial"/>
          <w:b/>
          <w:bCs/>
          <w:sz w:val="22"/>
          <w:szCs w:val="22"/>
        </w:rPr>
        <w:t>informacyjne</w:t>
      </w:r>
    </w:p>
    <w:p w14:paraId="4D1414F6" w14:textId="754F9E86" w:rsidR="00042062" w:rsidRPr="00DB2384" w:rsidRDefault="006F4F3C" w:rsidP="00042062">
      <w:pPr>
        <w:spacing w:after="60" w:line="276" w:lineRule="auto"/>
        <w:ind w:left="283"/>
        <w:jc w:val="center"/>
        <w:rPr>
          <w:rFonts w:ascii="Calibri" w:hAnsi="Calibri" w:cs="Arial"/>
          <w:b/>
          <w:bCs/>
          <w:sz w:val="22"/>
          <w:szCs w:val="22"/>
          <w:lang w:val="de-DE"/>
        </w:rPr>
      </w:pPr>
      <w:r>
        <w:rPr>
          <w:rFonts w:ascii="Calibri" w:hAnsi="Calibri" w:cs="Arial"/>
          <w:b/>
          <w:bCs/>
          <w:sz w:val="22"/>
          <w:szCs w:val="22"/>
          <w:lang w:val="de-DE"/>
        </w:rPr>
        <w:t>§ 13</w:t>
      </w:r>
    </w:p>
    <w:p w14:paraId="16750EE1" w14:textId="77777777" w:rsidR="00042062" w:rsidRPr="00DB2384" w:rsidRDefault="00042062" w:rsidP="00042062">
      <w:pPr>
        <w:pStyle w:val="Tekstpodstawowy"/>
        <w:spacing w:after="60" w:line="276" w:lineRule="auto"/>
        <w:ind w:left="20" w:firstLine="10"/>
        <w:rPr>
          <w:rFonts w:ascii="Calibri" w:hAnsi="Calibri" w:cs="Arial"/>
          <w:sz w:val="22"/>
          <w:szCs w:val="22"/>
        </w:rPr>
      </w:pPr>
      <w:r w:rsidRPr="00DB2384">
        <w:rPr>
          <w:rFonts w:ascii="Calibri" w:hAnsi="Calibri" w:cs="Arial"/>
          <w:sz w:val="22"/>
          <w:szCs w:val="22"/>
        </w:rPr>
        <w:t>W okresie realizacji robót i rękojmi Wykonawca zobowiązany jest do pisemnego zawiadamiania Zamawiającego w terminie siedmiu dni od wystąpienia jednej z poniższych okoliczności o:</w:t>
      </w:r>
    </w:p>
    <w:p w14:paraId="23C87FF1" w14:textId="77777777" w:rsidR="00042062" w:rsidRPr="00DB2384" w:rsidRDefault="00042062" w:rsidP="00042062">
      <w:pPr>
        <w:pStyle w:val="Tekstpodstawowy"/>
        <w:spacing w:after="60" w:line="276" w:lineRule="auto"/>
        <w:ind w:left="709" w:hanging="425"/>
        <w:rPr>
          <w:rFonts w:ascii="Calibri" w:hAnsi="Calibri" w:cs="Arial"/>
          <w:sz w:val="22"/>
          <w:szCs w:val="22"/>
        </w:rPr>
      </w:pPr>
      <w:r w:rsidRPr="00DB2384">
        <w:rPr>
          <w:rFonts w:ascii="Calibri" w:hAnsi="Calibri" w:cs="Arial"/>
          <w:sz w:val="22"/>
          <w:szCs w:val="22"/>
        </w:rPr>
        <w:t>a) zmianie siedziby firmy,</w:t>
      </w:r>
    </w:p>
    <w:p w14:paraId="5DE10ED9" w14:textId="77777777" w:rsidR="00042062" w:rsidRPr="00DB2384" w:rsidRDefault="00042062" w:rsidP="00042062">
      <w:pPr>
        <w:pStyle w:val="Tekstpodstawowy"/>
        <w:spacing w:after="60" w:line="276" w:lineRule="auto"/>
        <w:ind w:left="709" w:hanging="425"/>
        <w:rPr>
          <w:rFonts w:ascii="Calibri" w:hAnsi="Calibri" w:cs="Arial"/>
          <w:sz w:val="22"/>
          <w:szCs w:val="22"/>
        </w:rPr>
      </w:pPr>
      <w:r w:rsidRPr="00DB2384">
        <w:rPr>
          <w:rFonts w:ascii="Calibri" w:hAnsi="Calibri" w:cs="Arial"/>
          <w:sz w:val="22"/>
          <w:szCs w:val="22"/>
        </w:rPr>
        <w:t>b) zmianie osób reprezentujących Wykonawcę,</w:t>
      </w:r>
    </w:p>
    <w:p w14:paraId="1E0393EB" w14:textId="77777777" w:rsidR="00042062" w:rsidRPr="00DB2384" w:rsidRDefault="00042062" w:rsidP="00042062">
      <w:pPr>
        <w:pStyle w:val="Tekstpodstawowy"/>
        <w:spacing w:after="60" w:line="276" w:lineRule="auto"/>
        <w:ind w:left="709" w:hanging="425"/>
        <w:rPr>
          <w:rFonts w:ascii="Calibri" w:hAnsi="Calibri" w:cs="Arial"/>
          <w:sz w:val="22"/>
          <w:szCs w:val="22"/>
        </w:rPr>
      </w:pPr>
      <w:r w:rsidRPr="00DB2384">
        <w:rPr>
          <w:rFonts w:ascii="Calibri" w:hAnsi="Calibri" w:cs="Arial"/>
          <w:sz w:val="22"/>
          <w:szCs w:val="22"/>
        </w:rPr>
        <w:t>c) ogłoszeniu upadłości Wykonawcy,</w:t>
      </w:r>
    </w:p>
    <w:p w14:paraId="0A4E663B" w14:textId="77777777" w:rsidR="00042062" w:rsidRPr="00DB2384" w:rsidRDefault="00042062" w:rsidP="00042062">
      <w:pPr>
        <w:pStyle w:val="Tekstpodstawowy"/>
        <w:spacing w:after="60" w:line="276" w:lineRule="auto"/>
        <w:ind w:left="709" w:hanging="425"/>
        <w:rPr>
          <w:rFonts w:ascii="Calibri" w:hAnsi="Calibri" w:cs="Arial"/>
          <w:sz w:val="22"/>
          <w:szCs w:val="22"/>
        </w:rPr>
      </w:pPr>
      <w:r w:rsidRPr="00DB2384">
        <w:rPr>
          <w:rFonts w:ascii="Calibri" w:hAnsi="Calibri" w:cs="Arial"/>
          <w:sz w:val="22"/>
          <w:szCs w:val="22"/>
        </w:rPr>
        <w:t>d) rozpoczęciu likwidacji firmy Wykonawcy.</w:t>
      </w:r>
    </w:p>
    <w:p w14:paraId="7CB4A053" w14:textId="77777777" w:rsidR="00042062" w:rsidRDefault="00042062" w:rsidP="00042062">
      <w:pPr>
        <w:spacing w:after="60" w:line="276" w:lineRule="auto"/>
        <w:ind w:left="283"/>
        <w:jc w:val="center"/>
        <w:rPr>
          <w:rFonts w:ascii="Calibri" w:hAnsi="Calibri" w:cs="Arial"/>
          <w:b/>
          <w:bCs/>
          <w:sz w:val="22"/>
          <w:szCs w:val="22"/>
          <w:lang w:val="de-DE"/>
        </w:rPr>
      </w:pPr>
    </w:p>
    <w:p w14:paraId="0E10236A" w14:textId="77777777" w:rsidR="00972A64" w:rsidRPr="00DB2384" w:rsidRDefault="00972A64" w:rsidP="00042062">
      <w:pPr>
        <w:spacing w:after="60" w:line="276" w:lineRule="auto"/>
        <w:ind w:left="283"/>
        <w:jc w:val="center"/>
        <w:rPr>
          <w:rFonts w:ascii="Calibri" w:hAnsi="Calibri" w:cs="Arial"/>
          <w:b/>
          <w:bCs/>
          <w:sz w:val="22"/>
          <w:szCs w:val="22"/>
          <w:lang w:val="de-DE"/>
        </w:rPr>
      </w:pPr>
    </w:p>
    <w:p w14:paraId="38778784" w14:textId="77777777" w:rsidR="00042062" w:rsidRPr="00DB2384" w:rsidRDefault="00042062" w:rsidP="00042062">
      <w:pPr>
        <w:autoSpaceDE w:val="0"/>
        <w:autoSpaceDN w:val="0"/>
        <w:adjustRightInd w:val="0"/>
        <w:spacing w:after="60" w:line="276" w:lineRule="auto"/>
        <w:jc w:val="center"/>
        <w:rPr>
          <w:rFonts w:ascii="Calibri" w:eastAsia="Calibri" w:hAnsi="Calibri" w:cs="Arial"/>
          <w:b/>
          <w:sz w:val="22"/>
          <w:szCs w:val="22"/>
        </w:rPr>
      </w:pPr>
      <w:r w:rsidRPr="00DB2384">
        <w:rPr>
          <w:rFonts w:ascii="Calibri" w:eastAsia="Calibri" w:hAnsi="Calibri" w:cs="Arial"/>
          <w:b/>
          <w:sz w:val="22"/>
          <w:szCs w:val="22"/>
        </w:rPr>
        <w:lastRenderedPageBreak/>
        <w:t>Korespondencja</w:t>
      </w:r>
    </w:p>
    <w:p w14:paraId="5C969410" w14:textId="29B73A98" w:rsidR="00042062" w:rsidRPr="00DB2384" w:rsidRDefault="006F4F3C" w:rsidP="00042062">
      <w:pPr>
        <w:autoSpaceDE w:val="0"/>
        <w:autoSpaceDN w:val="0"/>
        <w:adjustRightInd w:val="0"/>
        <w:spacing w:after="60" w:line="276" w:lineRule="auto"/>
        <w:jc w:val="center"/>
        <w:rPr>
          <w:rFonts w:ascii="Calibri" w:eastAsia="Calibri" w:hAnsi="Calibri" w:cs="Arial"/>
          <w:b/>
          <w:sz w:val="22"/>
          <w:szCs w:val="22"/>
        </w:rPr>
      </w:pPr>
      <w:r>
        <w:rPr>
          <w:rFonts w:ascii="Calibri" w:eastAsia="Calibri" w:hAnsi="Calibri" w:cs="Arial"/>
          <w:b/>
          <w:sz w:val="22"/>
          <w:szCs w:val="22"/>
        </w:rPr>
        <w:t>§ 14</w:t>
      </w:r>
    </w:p>
    <w:p w14:paraId="17BB2419" w14:textId="77777777" w:rsidR="00042062" w:rsidRPr="00DB2384" w:rsidRDefault="00042062" w:rsidP="00042062">
      <w:pPr>
        <w:autoSpaceDE w:val="0"/>
        <w:autoSpaceDN w:val="0"/>
        <w:adjustRightInd w:val="0"/>
        <w:spacing w:after="60" w:line="276" w:lineRule="auto"/>
        <w:jc w:val="both"/>
        <w:rPr>
          <w:rFonts w:ascii="Calibri" w:eastAsia="Calibri" w:hAnsi="Calibri" w:cs="Arial"/>
          <w:sz w:val="22"/>
          <w:szCs w:val="22"/>
        </w:rPr>
      </w:pPr>
      <w:r w:rsidRPr="00DB2384">
        <w:rPr>
          <w:rFonts w:ascii="Calibri" w:eastAsia="Calibri" w:hAnsi="Calibri" w:cs="Arial"/>
          <w:sz w:val="22"/>
          <w:szCs w:val="22"/>
        </w:rPr>
        <w:t>1. Wszelka korespondencja związana z realizacją umowy będzie kierowana pod adres:</w:t>
      </w:r>
    </w:p>
    <w:p w14:paraId="01649759" w14:textId="4FB97EF8" w:rsidR="00042062" w:rsidRPr="00DB2384" w:rsidRDefault="00042062" w:rsidP="00042062">
      <w:pPr>
        <w:spacing w:after="60" w:line="276" w:lineRule="auto"/>
        <w:jc w:val="both"/>
        <w:rPr>
          <w:rFonts w:ascii="Calibri" w:hAnsi="Calibri" w:cs="Arial"/>
          <w:bCs/>
          <w:sz w:val="22"/>
          <w:szCs w:val="22"/>
        </w:rPr>
      </w:pPr>
      <w:r w:rsidRPr="00DB2384">
        <w:rPr>
          <w:rFonts w:ascii="Calibri" w:eastAsia="Calibri" w:hAnsi="Calibri" w:cs="Arial"/>
          <w:sz w:val="22"/>
          <w:szCs w:val="22"/>
        </w:rPr>
        <w:t xml:space="preserve">1) Zamawiającego: </w:t>
      </w:r>
      <w:r w:rsidR="00972A64" w:rsidRPr="00401D56">
        <w:rPr>
          <w:rFonts w:ascii="Calibri" w:hAnsi="Calibri" w:cs="Calibri"/>
          <w:sz w:val="22"/>
          <w:szCs w:val="22"/>
        </w:rPr>
        <w:t>Zespół Parków Krajobrazowych Pojezierza Iławskiego i Wzgórz Dylewskich Jerzwałd 62, 14-230 Zalewo</w:t>
      </w:r>
      <w:r w:rsidRPr="00DB2384">
        <w:rPr>
          <w:rFonts w:ascii="Calibri" w:hAnsi="Calibri" w:cs="Arial"/>
          <w:bCs/>
          <w:sz w:val="22"/>
          <w:szCs w:val="22"/>
        </w:rPr>
        <w:t>,</w:t>
      </w:r>
    </w:p>
    <w:p w14:paraId="0B0ED0A8" w14:textId="77777777" w:rsidR="00042062" w:rsidRPr="00DB2384" w:rsidRDefault="00042062" w:rsidP="00042062">
      <w:pPr>
        <w:autoSpaceDE w:val="0"/>
        <w:autoSpaceDN w:val="0"/>
        <w:adjustRightInd w:val="0"/>
        <w:spacing w:after="60" w:line="276" w:lineRule="auto"/>
        <w:jc w:val="both"/>
        <w:rPr>
          <w:rFonts w:ascii="Calibri" w:eastAsia="Calibri" w:hAnsi="Calibri" w:cs="Arial"/>
          <w:sz w:val="22"/>
          <w:szCs w:val="22"/>
        </w:rPr>
      </w:pPr>
      <w:r w:rsidRPr="00DB2384">
        <w:rPr>
          <w:rFonts w:ascii="Calibri" w:eastAsia="Calibri" w:hAnsi="Calibri" w:cs="Arial"/>
          <w:sz w:val="22"/>
          <w:szCs w:val="22"/>
        </w:rPr>
        <w:t>2) Wykonawcy: …………………………………………………..</w:t>
      </w:r>
    </w:p>
    <w:p w14:paraId="52676DA9" w14:textId="77777777" w:rsidR="00042062" w:rsidRPr="00DB2384" w:rsidRDefault="00042062" w:rsidP="00042062">
      <w:pPr>
        <w:tabs>
          <w:tab w:val="left" w:pos="426"/>
        </w:tabs>
        <w:autoSpaceDE w:val="0"/>
        <w:autoSpaceDN w:val="0"/>
        <w:adjustRightInd w:val="0"/>
        <w:spacing w:after="60" w:line="276" w:lineRule="auto"/>
        <w:ind w:left="426" w:hanging="426"/>
        <w:jc w:val="both"/>
        <w:rPr>
          <w:rFonts w:ascii="Calibri" w:eastAsia="Calibri" w:hAnsi="Calibri" w:cs="Arial"/>
          <w:sz w:val="22"/>
          <w:szCs w:val="22"/>
        </w:rPr>
      </w:pPr>
      <w:r w:rsidRPr="00DB2384">
        <w:rPr>
          <w:rFonts w:ascii="Calibri" w:eastAsia="Calibri" w:hAnsi="Calibri" w:cs="Arial"/>
          <w:sz w:val="22"/>
          <w:szCs w:val="22"/>
        </w:rPr>
        <w:t>2. Za skutecznie doręczoną uważa się wyłącznie korespondencję wysłaną listem poleconym, pocztą kurierską albo doręczoną bezpośrednio, pod adresy stron wymienione w ust. 1.</w:t>
      </w:r>
    </w:p>
    <w:p w14:paraId="64E6CD50" w14:textId="77777777" w:rsidR="00042062" w:rsidRPr="00DB2384" w:rsidRDefault="00042062" w:rsidP="00042062">
      <w:pPr>
        <w:tabs>
          <w:tab w:val="left" w:pos="426"/>
        </w:tabs>
        <w:autoSpaceDE w:val="0"/>
        <w:autoSpaceDN w:val="0"/>
        <w:adjustRightInd w:val="0"/>
        <w:spacing w:after="60" w:line="276" w:lineRule="auto"/>
        <w:ind w:left="426" w:hanging="426"/>
        <w:jc w:val="both"/>
        <w:rPr>
          <w:rFonts w:ascii="Calibri" w:eastAsia="Calibri" w:hAnsi="Calibri" w:cs="Arial"/>
          <w:sz w:val="22"/>
          <w:szCs w:val="22"/>
        </w:rPr>
      </w:pPr>
      <w:r w:rsidRPr="00DB2384">
        <w:rPr>
          <w:rFonts w:ascii="Calibri" w:eastAsia="Calibri" w:hAnsi="Calibri" w:cs="Arial"/>
          <w:sz w:val="22"/>
          <w:szCs w:val="22"/>
        </w:rPr>
        <w:t>3. Zmiany adresów, o których mowa w ust. 1, potwierdzone na piśmie przez drugą stronę nie stanowią zmiany Umowy.</w:t>
      </w:r>
    </w:p>
    <w:p w14:paraId="055F6137" w14:textId="77777777" w:rsidR="00042062" w:rsidRPr="00DB2384" w:rsidRDefault="00042062" w:rsidP="00042062">
      <w:pPr>
        <w:spacing w:after="60" w:line="276" w:lineRule="auto"/>
        <w:rPr>
          <w:rFonts w:ascii="Calibri" w:hAnsi="Calibri" w:cs="Arial"/>
          <w:b/>
          <w:bCs/>
          <w:sz w:val="22"/>
          <w:szCs w:val="22"/>
        </w:rPr>
      </w:pPr>
    </w:p>
    <w:p w14:paraId="372124B7" w14:textId="77777777" w:rsidR="00042062" w:rsidRPr="00DB2384" w:rsidRDefault="00042062" w:rsidP="00042062">
      <w:pPr>
        <w:autoSpaceDE w:val="0"/>
        <w:autoSpaceDN w:val="0"/>
        <w:adjustRightInd w:val="0"/>
        <w:spacing w:after="60" w:line="276" w:lineRule="auto"/>
        <w:jc w:val="center"/>
        <w:rPr>
          <w:rFonts w:ascii="Calibri" w:eastAsia="Calibri" w:hAnsi="Calibri" w:cs="Arial"/>
          <w:b/>
          <w:sz w:val="22"/>
          <w:szCs w:val="22"/>
        </w:rPr>
      </w:pPr>
      <w:r w:rsidRPr="00DB2384">
        <w:rPr>
          <w:rFonts w:ascii="Calibri" w:eastAsia="Calibri" w:hAnsi="Calibri" w:cs="Arial"/>
          <w:b/>
          <w:sz w:val="22"/>
          <w:szCs w:val="22"/>
        </w:rPr>
        <w:t>Odpowiedzialność</w:t>
      </w:r>
    </w:p>
    <w:p w14:paraId="0D8A60FE" w14:textId="264E9B56" w:rsidR="00042062" w:rsidRPr="00DB2384" w:rsidRDefault="006F4F3C" w:rsidP="00042062">
      <w:pPr>
        <w:autoSpaceDE w:val="0"/>
        <w:autoSpaceDN w:val="0"/>
        <w:adjustRightInd w:val="0"/>
        <w:spacing w:after="60" w:line="276" w:lineRule="auto"/>
        <w:jc w:val="center"/>
        <w:rPr>
          <w:rFonts w:ascii="Calibri" w:eastAsia="Calibri" w:hAnsi="Calibri" w:cs="Arial"/>
          <w:b/>
          <w:sz w:val="22"/>
          <w:szCs w:val="22"/>
        </w:rPr>
      </w:pPr>
      <w:r>
        <w:rPr>
          <w:rFonts w:ascii="Calibri" w:eastAsia="Calibri" w:hAnsi="Calibri" w:cs="Arial"/>
          <w:b/>
          <w:sz w:val="22"/>
          <w:szCs w:val="22"/>
        </w:rPr>
        <w:t>§ 15</w:t>
      </w:r>
    </w:p>
    <w:p w14:paraId="10B7A1F4" w14:textId="77777777" w:rsidR="00042062" w:rsidRPr="00DB2384" w:rsidRDefault="00042062" w:rsidP="00F50B0A">
      <w:pPr>
        <w:widowControl/>
        <w:numPr>
          <w:ilvl w:val="1"/>
          <w:numId w:val="1"/>
        </w:numPr>
        <w:tabs>
          <w:tab w:val="clear" w:pos="567"/>
          <w:tab w:val="num" w:pos="284"/>
        </w:tabs>
        <w:suppressAutoHyphens w:val="0"/>
        <w:autoSpaceDE w:val="0"/>
        <w:autoSpaceDN w:val="0"/>
        <w:adjustRightInd w:val="0"/>
        <w:spacing w:after="60" w:line="276" w:lineRule="auto"/>
        <w:ind w:left="284" w:hanging="283"/>
        <w:jc w:val="both"/>
        <w:rPr>
          <w:rFonts w:ascii="Calibri" w:eastAsia="Calibri" w:hAnsi="Calibri" w:cs="Arial"/>
          <w:sz w:val="22"/>
          <w:szCs w:val="22"/>
        </w:rPr>
      </w:pPr>
      <w:r w:rsidRPr="00DB2384">
        <w:rPr>
          <w:rFonts w:ascii="Calibri" w:eastAsia="Calibri" w:hAnsi="Calibri" w:cs="Arial"/>
          <w:sz w:val="22"/>
          <w:szCs w:val="22"/>
        </w:rPr>
        <w:t>Wykonawca ponosi pełną odpowiedzialność za nieterminowe wykonanie robót oraz niewykonanie lub nienależyte wykonanie pozostałych obowiązków wynikających z umowy.</w:t>
      </w:r>
    </w:p>
    <w:p w14:paraId="6FCCD186" w14:textId="77777777" w:rsidR="00042062" w:rsidRPr="00DB2384" w:rsidRDefault="00042062" w:rsidP="00F50B0A">
      <w:pPr>
        <w:widowControl/>
        <w:numPr>
          <w:ilvl w:val="1"/>
          <w:numId w:val="1"/>
        </w:numPr>
        <w:tabs>
          <w:tab w:val="clear" w:pos="567"/>
          <w:tab w:val="num" w:pos="284"/>
        </w:tabs>
        <w:suppressAutoHyphens w:val="0"/>
        <w:autoSpaceDE w:val="0"/>
        <w:autoSpaceDN w:val="0"/>
        <w:adjustRightInd w:val="0"/>
        <w:spacing w:after="60" w:line="276" w:lineRule="auto"/>
        <w:ind w:left="284" w:hanging="283"/>
        <w:jc w:val="both"/>
        <w:rPr>
          <w:rFonts w:ascii="Calibri" w:eastAsia="Calibri" w:hAnsi="Calibri" w:cs="Arial"/>
          <w:sz w:val="22"/>
          <w:szCs w:val="22"/>
        </w:rPr>
      </w:pPr>
      <w:r w:rsidRPr="00DB2384">
        <w:rPr>
          <w:rFonts w:ascii="Calibri" w:eastAsia="Calibri" w:hAnsi="Calibri" w:cs="Arial"/>
          <w:sz w:val="22"/>
          <w:szCs w:val="22"/>
        </w:rPr>
        <w:t>Niezależnie od powyższego Wykonawca ponosi pełną odpowiedzialność za wszelkie zdarzenia wynikłe wskutek oddziaływania budowy albo osób działających w jego imieniu, na nieruchomości sąsiednie oraz osoby lub przedmioty znajdujące się w sąsiedztwie budowy. Powyższa odpowiedzialność rozciąga się również na skutki zaniechania przez Wykonawcę wymaganych działań.</w:t>
      </w:r>
    </w:p>
    <w:p w14:paraId="1F8EF140" w14:textId="77777777" w:rsidR="00042062" w:rsidRPr="00DB2384" w:rsidRDefault="00042062" w:rsidP="00042062">
      <w:pPr>
        <w:spacing w:after="60" w:line="276" w:lineRule="auto"/>
        <w:ind w:left="283"/>
        <w:jc w:val="center"/>
        <w:rPr>
          <w:rFonts w:ascii="Calibri" w:hAnsi="Calibri" w:cs="Arial"/>
          <w:b/>
          <w:bCs/>
          <w:sz w:val="22"/>
          <w:szCs w:val="22"/>
          <w:lang w:val="de-DE"/>
        </w:rPr>
      </w:pPr>
    </w:p>
    <w:p w14:paraId="49C9E98F" w14:textId="77777777" w:rsidR="00042062" w:rsidRPr="00DB2384" w:rsidRDefault="00042062" w:rsidP="00042062">
      <w:pPr>
        <w:spacing w:after="60" w:line="276" w:lineRule="auto"/>
        <w:ind w:left="283"/>
        <w:jc w:val="center"/>
        <w:rPr>
          <w:rFonts w:ascii="Calibri" w:hAnsi="Calibri" w:cs="Arial"/>
          <w:b/>
          <w:bCs/>
          <w:sz w:val="22"/>
          <w:szCs w:val="22"/>
          <w:lang w:val="de-DE"/>
        </w:rPr>
      </w:pPr>
      <w:proofErr w:type="spellStart"/>
      <w:r w:rsidRPr="00DB2384">
        <w:rPr>
          <w:rFonts w:ascii="Calibri" w:hAnsi="Calibri" w:cs="Arial"/>
          <w:b/>
          <w:bCs/>
          <w:sz w:val="22"/>
          <w:szCs w:val="22"/>
          <w:lang w:val="de-DE"/>
        </w:rPr>
        <w:t>Spory</w:t>
      </w:r>
      <w:proofErr w:type="spellEnd"/>
    </w:p>
    <w:p w14:paraId="6211ED76" w14:textId="20AD0A64" w:rsidR="00042062" w:rsidRPr="00DB2384" w:rsidRDefault="006F4F3C" w:rsidP="00042062">
      <w:pPr>
        <w:spacing w:after="60" w:line="276" w:lineRule="auto"/>
        <w:ind w:left="283"/>
        <w:jc w:val="center"/>
        <w:rPr>
          <w:rFonts w:ascii="Calibri" w:hAnsi="Calibri" w:cs="Arial"/>
          <w:b/>
          <w:bCs/>
          <w:sz w:val="22"/>
          <w:szCs w:val="22"/>
          <w:lang w:val="de-DE"/>
        </w:rPr>
      </w:pPr>
      <w:r>
        <w:rPr>
          <w:rFonts w:ascii="Calibri" w:hAnsi="Calibri" w:cs="Arial"/>
          <w:b/>
          <w:bCs/>
          <w:sz w:val="22"/>
          <w:szCs w:val="22"/>
          <w:lang w:val="de-DE"/>
        </w:rPr>
        <w:t>§ 16</w:t>
      </w:r>
    </w:p>
    <w:p w14:paraId="64CFB1E4" w14:textId="77777777" w:rsidR="00042062" w:rsidRPr="00E43FBA" w:rsidRDefault="00042062" w:rsidP="00042062">
      <w:pPr>
        <w:pStyle w:val="Zwykytekst1"/>
        <w:spacing w:after="60" w:line="276" w:lineRule="auto"/>
        <w:jc w:val="both"/>
        <w:rPr>
          <w:rFonts w:ascii="Calibri" w:hAnsi="Calibri" w:cs="Arial"/>
          <w:sz w:val="22"/>
          <w:szCs w:val="22"/>
        </w:rPr>
      </w:pPr>
      <w:r w:rsidRPr="00DB2384">
        <w:rPr>
          <w:rFonts w:ascii="Calibri" w:hAnsi="Calibri" w:cs="Arial"/>
          <w:sz w:val="22"/>
          <w:szCs w:val="22"/>
        </w:rPr>
        <w:t>Spory wynikające z realizacji niniejszej umowy będzie rozstrzygał sąd właściwy miejscowo dla siedziby Zamawiającego</w:t>
      </w:r>
    </w:p>
    <w:p w14:paraId="0EE8527F" w14:textId="77777777" w:rsidR="00042062" w:rsidRPr="00DB2384" w:rsidRDefault="00042062" w:rsidP="00042062">
      <w:pPr>
        <w:pStyle w:val="Zwykytekst1"/>
        <w:spacing w:after="60" w:line="276" w:lineRule="auto"/>
        <w:jc w:val="center"/>
        <w:rPr>
          <w:rFonts w:ascii="Calibri" w:hAnsi="Calibri" w:cs="Arial"/>
          <w:b/>
          <w:bCs/>
          <w:sz w:val="22"/>
          <w:szCs w:val="22"/>
        </w:rPr>
      </w:pPr>
      <w:r w:rsidRPr="00DB2384">
        <w:rPr>
          <w:rFonts w:ascii="Calibri" w:hAnsi="Calibri" w:cs="Arial"/>
          <w:b/>
          <w:bCs/>
          <w:sz w:val="22"/>
          <w:szCs w:val="22"/>
        </w:rPr>
        <w:t>Zapisy końcowe</w:t>
      </w:r>
    </w:p>
    <w:p w14:paraId="01B17D60" w14:textId="3AFDD0BD" w:rsidR="00042062" w:rsidRPr="00DB2384" w:rsidRDefault="006F4F3C" w:rsidP="00042062">
      <w:pPr>
        <w:pStyle w:val="Zwykytekst1"/>
        <w:spacing w:after="60" w:line="276" w:lineRule="auto"/>
        <w:jc w:val="center"/>
        <w:rPr>
          <w:rFonts w:ascii="Calibri" w:hAnsi="Calibri" w:cs="Arial"/>
          <w:b/>
          <w:bCs/>
          <w:sz w:val="22"/>
          <w:szCs w:val="22"/>
        </w:rPr>
      </w:pPr>
      <w:r>
        <w:rPr>
          <w:rFonts w:ascii="Calibri" w:hAnsi="Calibri" w:cs="Arial"/>
          <w:b/>
          <w:bCs/>
          <w:sz w:val="22"/>
          <w:szCs w:val="22"/>
        </w:rPr>
        <w:t>§ 17</w:t>
      </w:r>
    </w:p>
    <w:p w14:paraId="112377F0" w14:textId="77777777" w:rsidR="00042062" w:rsidRPr="00DB2384" w:rsidRDefault="00042062" w:rsidP="006F4F3C">
      <w:pPr>
        <w:pStyle w:val="Zwykytekst1"/>
        <w:numPr>
          <w:ilvl w:val="0"/>
          <w:numId w:val="13"/>
        </w:numPr>
        <w:spacing w:after="60" w:line="276" w:lineRule="auto"/>
        <w:jc w:val="both"/>
        <w:rPr>
          <w:rFonts w:ascii="Calibri" w:hAnsi="Calibri" w:cs="Arial"/>
          <w:bCs/>
          <w:sz w:val="22"/>
          <w:szCs w:val="22"/>
        </w:rPr>
      </w:pPr>
      <w:r w:rsidRPr="00DB2384">
        <w:rPr>
          <w:rFonts w:ascii="Calibri" w:hAnsi="Calibri" w:cs="Arial"/>
          <w:sz w:val="22"/>
          <w:szCs w:val="22"/>
        </w:rPr>
        <w:t>Wszelkie zmiany niniejszej umowy wymagają formy pisemnej pod rygorem nieważności</w:t>
      </w:r>
      <w:r w:rsidRPr="00DB2384">
        <w:rPr>
          <w:rFonts w:ascii="Calibri" w:hAnsi="Calibri" w:cs="Arial"/>
          <w:bCs/>
          <w:sz w:val="22"/>
          <w:szCs w:val="22"/>
        </w:rPr>
        <w:t>.</w:t>
      </w:r>
    </w:p>
    <w:p w14:paraId="18BCDE2D" w14:textId="77777777" w:rsidR="00042062" w:rsidRPr="00DB2384" w:rsidRDefault="00042062" w:rsidP="006F4F3C">
      <w:pPr>
        <w:pStyle w:val="Zwykytekst1"/>
        <w:numPr>
          <w:ilvl w:val="0"/>
          <w:numId w:val="13"/>
        </w:numPr>
        <w:spacing w:after="60" w:line="276" w:lineRule="auto"/>
        <w:jc w:val="both"/>
        <w:rPr>
          <w:rFonts w:ascii="Calibri" w:hAnsi="Calibri" w:cs="Arial"/>
          <w:bCs/>
          <w:sz w:val="22"/>
          <w:szCs w:val="22"/>
        </w:rPr>
      </w:pPr>
      <w:r w:rsidRPr="00DB2384">
        <w:rPr>
          <w:rFonts w:ascii="Calibri" w:hAnsi="Calibri" w:cs="Arial"/>
          <w:sz w:val="22"/>
          <w:szCs w:val="22"/>
        </w:rPr>
        <w:t>Zamawiający przewiduje możliwość zmiany umowy w przypadku:</w:t>
      </w:r>
    </w:p>
    <w:p w14:paraId="20A4205E" w14:textId="77777777" w:rsidR="00042062" w:rsidRPr="00DB2384" w:rsidRDefault="00042062" w:rsidP="006F4F3C">
      <w:pPr>
        <w:widowControl/>
        <w:numPr>
          <w:ilvl w:val="0"/>
          <w:numId w:val="9"/>
        </w:numPr>
        <w:tabs>
          <w:tab w:val="left" w:pos="709"/>
        </w:tabs>
        <w:suppressAutoHyphens w:val="0"/>
        <w:spacing w:line="276" w:lineRule="auto"/>
        <w:ind w:left="709" w:hanging="284"/>
        <w:jc w:val="both"/>
        <w:rPr>
          <w:rFonts w:ascii="Calibri" w:hAnsi="Calibri" w:cs="Arial"/>
          <w:sz w:val="22"/>
          <w:szCs w:val="22"/>
        </w:rPr>
      </w:pPr>
      <w:r w:rsidRPr="00DB2384">
        <w:rPr>
          <w:rFonts w:ascii="Calibri" w:hAnsi="Calibri" w:cs="Arial"/>
          <w:sz w:val="22"/>
          <w:szCs w:val="22"/>
        </w:rPr>
        <w:t>konieczności wykonania dodatkowych badań i ekspertyz o czas niezbędny do ich wykonania;</w:t>
      </w:r>
    </w:p>
    <w:p w14:paraId="537A7C95" w14:textId="77777777" w:rsidR="00042062" w:rsidRPr="00DB2384" w:rsidRDefault="00042062" w:rsidP="006F4F3C">
      <w:pPr>
        <w:widowControl/>
        <w:numPr>
          <w:ilvl w:val="0"/>
          <w:numId w:val="9"/>
        </w:numPr>
        <w:tabs>
          <w:tab w:val="left" w:pos="709"/>
        </w:tabs>
        <w:suppressAutoHyphens w:val="0"/>
        <w:spacing w:line="276" w:lineRule="auto"/>
        <w:ind w:left="709" w:hanging="284"/>
        <w:jc w:val="both"/>
        <w:rPr>
          <w:rFonts w:ascii="Calibri" w:hAnsi="Calibri" w:cs="Arial"/>
          <w:sz w:val="22"/>
          <w:szCs w:val="22"/>
        </w:rPr>
      </w:pPr>
      <w:r w:rsidRPr="00DB2384">
        <w:rPr>
          <w:rFonts w:ascii="Calibri" w:hAnsi="Calibri" w:cs="Arial"/>
          <w:sz w:val="22"/>
          <w:szCs w:val="22"/>
        </w:rPr>
        <w:t>zmiany obowiązujących przepisów prawnych mających wpływ na termin lub zakres zamówienia;</w:t>
      </w:r>
    </w:p>
    <w:p w14:paraId="1D0A3014" w14:textId="77777777" w:rsidR="00042062" w:rsidRPr="00DB2384" w:rsidRDefault="00042062" w:rsidP="006F4F3C">
      <w:pPr>
        <w:pStyle w:val="Zwykytekst"/>
        <w:numPr>
          <w:ilvl w:val="0"/>
          <w:numId w:val="9"/>
        </w:numPr>
        <w:tabs>
          <w:tab w:val="left" w:pos="709"/>
        </w:tabs>
        <w:spacing w:line="276" w:lineRule="auto"/>
        <w:ind w:left="709" w:hanging="284"/>
        <w:jc w:val="both"/>
        <w:rPr>
          <w:rFonts w:ascii="Calibri" w:hAnsi="Calibri" w:cs="Arial"/>
          <w:sz w:val="22"/>
          <w:szCs w:val="22"/>
        </w:rPr>
      </w:pPr>
      <w:r w:rsidRPr="00DB2384">
        <w:rPr>
          <w:rFonts w:ascii="Calibri" w:hAnsi="Calibri" w:cs="Arial"/>
          <w:sz w:val="22"/>
          <w:szCs w:val="22"/>
        </w:rPr>
        <w:t>zmiany terminu na skutek działań osób trzecich lub organów władzy publicznej, które spowodują przerwanie lub czasowe zawieszenie realizacji zamówienia;</w:t>
      </w:r>
    </w:p>
    <w:p w14:paraId="2AE341D7" w14:textId="77777777" w:rsidR="00042062" w:rsidRPr="00DB2384" w:rsidRDefault="00042062" w:rsidP="006F4F3C">
      <w:pPr>
        <w:pStyle w:val="Zwykytekst"/>
        <w:numPr>
          <w:ilvl w:val="0"/>
          <w:numId w:val="9"/>
        </w:numPr>
        <w:tabs>
          <w:tab w:val="left" w:pos="709"/>
        </w:tabs>
        <w:spacing w:line="276" w:lineRule="auto"/>
        <w:ind w:left="709" w:hanging="284"/>
        <w:jc w:val="both"/>
        <w:rPr>
          <w:rFonts w:ascii="Calibri" w:hAnsi="Calibri" w:cs="Arial"/>
          <w:sz w:val="22"/>
          <w:szCs w:val="22"/>
        </w:rPr>
      </w:pPr>
      <w:r w:rsidRPr="00DB2384">
        <w:rPr>
          <w:rFonts w:ascii="Calibri" w:hAnsi="Calibri" w:cs="Arial"/>
          <w:sz w:val="22"/>
          <w:szCs w:val="22"/>
        </w:rPr>
        <w:t>zmiany terminu realizacji umowy w przypadku zmiany dokumentacji technicznej o czas niezbędny dla dostosowania się Wykonawcy do zmiany;</w:t>
      </w:r>
    </w:p>
    <w:p w14:paraId="6B618F06" w14:textId="77777777" w:rsidR="00042062" w:rsidRPr="00DB2384" w:rsidRDefault="00042062" w:rsidP="006F4F3C">
      <w:pPr>
        <w:pStyle w:val="Zwykytekst"/>
        <w:numPr>
          <w:ilvl w:val="0"/>
          <w:numId w:val="9"/>
        </w:numPr>
        <w:tabs>
          <w:tab w:val="left" w:pos="709"/>
        </w:tabs>
        <w:spacing w:line="276" w:lineRule="auto"/>
        <w:ind w:left="709" w:hanging="284"/>
        <w:jc w:val="both"/>
        <w:rPr>
          <w:rFonts w:ascii="Calibri" w:hAnsi="Calibri" w:cs="Arial"/>
          <w:sz w:val="22"/>
          <w:szCs w:val="22"/>
        </w:rPr>
      </w:pPr>
      <w:r w:rsidRPr="00DB2384">
        <w:rPr>
          <w:rFonts w:ascii="Calibri" w:hAnsi="Calibri" w:cs="Arial"/>
          <w:sz w:val="22"/>
          <w:szCs w:val="22"/>
        </w:rPr>
        <w:t>zmiany terminu w przypadku wystąpienia okoliczności, których żadna ze stron nie mogła przewidzieć pomimo zachowania należytej staranności (np. wyniki ewentualnych wykopalisk archeologicznych).</w:t>
      </w:r>
    </w:p>
    <w:p w14:paraId="18B8C2AE" w14:textId="77777777" w:rsidR="00042062" w:rsidRPr="00DB2384" w:rsidRDefault="00042062" w:rsidP="006F4F3C">
      <w:pPr>
        <w:numPr>
          <w:ilvl w:val="0"/>
          <w:numId w:val="9"/>
        </w:numPr>
        <w:tabs>
          <w:tab w:val="left" w:pos="709"/>
        </w:tabs>
        <w:spacing w:line="276" w:lineRule="auto"/>
        <w:ind w:left="709" w:hanging="284"/>
        <w:jc w:val="both"/>
        <w:rPr>
          <w:rFonts w:ascii="Calibri" w:hAnsi="Calibri" w:cs="Arial"/>
          <w:sz w:val="22"/>
          <w:szCs w:val="22"/>
        </w:rPr>
      </w:pPr>
      <w:r w:rsidRPr="00DB2384">
        <w:rPr>
          <w:rFonts w:ascii="Calibri" w:hAnsi="Calibri" w:cs="Arial"/>
          <w:sz w:val="22"/>
          <w:szCs w:val="22"/>
        </w:rPr>
        <w:t xml:space="preserve">zmiany terminu w przypadku wystąpienia niekorzystnych warunków atmosferycznych </w:t>
      </w:r>
      <w:r w:rsidRPr="00DB2384">
        <w:rPr>
          <w:rFonts w:ascii="Calibri" w:hAnsi="Calibri" w:cs="Arial"/>
          <w:sz w:val="22"/>
          <w:szCs w:val="22"/>
        </w:rPr>
        <w:lastRenderedPageBreak/>
        <w:t>uniemożliwiających prawidłowe wykonanie głównego przedmiotu zamówienia, w tym prowadzenie robót z zachowaniem wymogów technologicznych (p..: zgodnie z wymaganiami producentów materiałów, technologii wykonania) lub BHP.</w:t>
      </w:r>
    </w:p>
    <w:p w14:paraId="03115D77" w14:textId="77777777" w:rsidR="00042062" w:rsidRPr="00DB2384" w:rsidRDefault="00042062" w:rsidP="006F4F3C">
      <w:pPr>
        <w:numPr>
          <w:ilvl w:val="0"/>
          <w:numId w:val="9"/>
        </w:numPr>
        <w:tabs>
          <w:tab w:val="left" w:pos="709"/>
        </w:tabs>
        <w:spacing w:line="276" w:lineRule="auto"/>
        <w:ind w:left="709" w:hanging="284"/>
        <w:jc w:val="both"/>
        <w:rPr>
          <w:rFonts w:ascii="Calibri" w:hAnsi="Calibri" w:cs="Arial"/>
          <w:sz w:val="22"/>
          <w:szCs w:val="22"/>
        </w:rPr>
      </w:pPr>
      <w:r w:rsidRPr="00DB2384">
        <w:rPr>
          <w:rFonts w:ascii="Calibri" w:hAnsi="Calibri" w:cs="Arial"/>
          <w:sz w:val="22"/>
          <w:szCs w:val="22"/>
        </w:rPr>
        <w:t xml:space="preserve">Wstrzymania robót budowlanych, a tym samym realizacji usługi; </w:t>
      </w:r>
    </w:p>
    <w:p w14:paraId="4C3B3FF3" w14:textId="77777777" w:rsidR="00042062" w:rsidRPr="00DB2384" w:rsidRDefault="00042062" w:rsidP="006F4F3C">
      <w:pPr>
        <w:pStyle w:val="Akapitzlist"/>
        <w:numPr>
          <w:ilvl w:val="0"/>
          <w:numId w:val="9"/>
        </w:numPr>
        <w:tabs>
          <w:tab w:val="left" w:pos="709"/>
          <w:tab w:val="left" w:pos="993"/>
        </w:tabs>
        <w:spacing w:after="60" w:line="276" w:lineRule="auto"/>
        <w:ind w:left="709" w:hanging="284"/>
        <w:rPr>
          <w:rFonts w:cs="Arial"/>
        </w:rPr>
      </w:pPr>
      <w:r w:rsidRPr="00DB2384">
        <w:rPr>
          <w:rFonts w:cs="Arial"/>
        </w:rPr>
        <w:t xml:space="preserve">W przypadku przesunięcia terminu zawarcia umowy z wykonawca robot budowlanych. </w:t>
      </w:r>
    </w:p>
    <w:p w14:paraId="18111D15" w14:textId="77777777" w:rsidR="00042062" w:rsidRPr="00DB2384" w:rsidRDefault="00042062" w:rsidP="006F4F3C">
      <w:pPr>
        <w:pStyle w:val="Zwykytekst"/>
        <w:numPr>
          <w:ilvl w:val="0"/>
          <w:numId w:val="9"/>
        </w:numPr>
        <w:tabs>
          <w:tab w:val="left" w:pos="709"/>
        </w:tabs>
        <w:spacing w:line="276" w:lineRule="auto"/>
        <w:ind w:left="709" w:hanging="284"/>
        <w:jc w:val="both"/>
        <w:rPr>
          <w:rFonts w:ascii="Calibri" w:hAnsi="Calibri" w:cs="Arial"/>
          <w:sz w:val="22"/>
          <w:szCs w:val="22"/>
        </w:rPr>
      </w:pPr>
      <w:r w:rsidRPr="00DB2384">
        <w:rPr>
          <w:rFonts w:ascii="Calibri" w:hAnsi="Calibri" w:cs="Arial"/>
          <w:sz w:val="22"/>
          <w:szCs w:val="22"/>
        </w:rPr>
        <w:t>zmiany podwykonawców w przypadku wystąpienia o zmianę na wniosek Zamawiającego lub Wykonawcy po uzyskaniu zgodny Zamawiającego;</w:t>
      </w:r>
    </w:p>
    <w:p w14:paraId="639563E7" w14:textId="77777777" w:rsidR="00042062" w:rsidRPr="00DB2384" w:rsidRDefault="00042062" w:rsidP="006F4F3C">
      <w:pPr>
        <w:numPr>
          <w:ilvl w:val="0"/>
          <w:numId w:val="9"/>
        </w:numPr>
        <w:tabs>
          <w:tab w:val="left" w:pos="709"/>
        </w:tabs>
        <w:spacing w:line="276" w:lineRule="auto"/>
        <w:ind w:left="709" w:hanging="284"/>
        <w:jc w:val="both"/>
        <w:rPr>
          <w:rFonts w:ascii="Calibri" w:hAnsi="Calibri" w:cs="Arial"/>
          <w:sz w:val="22"/>
          <w:szCs w:val="22"/>
        </w:rPr>
      </w:pPr>
      <w:r w:rsidRPr="00DB2384">
        <w:rPr>
          <w:rFonts w:ascii="Calibri" w:hAnsi="Calibri" w:cs="Arial"/>
          <w:sz w:val="22"/>
          <w:szCs w:val="22"/>
        </w:rPr>
        <w:t xml:space="preserve">urzędowej zmiany stawki VAT, w związku ze zmianą ustawy. Zakres zmiany obejmuje jedynie wzrost wynagrodzenia o wskaźnik wzrostu stawki podatku VAT. </w:t>
      </w:r>
    </w:p>
    <w:p w14:paraId="75267460" w14:textId="06B658BF" w:rsidR="00042062" w:rsidRDefault="00042062" w:rsidP="006F4F3C">
      <w:pPr>
        <w:pStyle w:val="NormalnyWeb"/>
        <w:numPr>
          <w:ilvl w:val="0"/>
          <w:numId w:val="9"/>
        </w:numPr>
        <w:tabs>
          <w:tab w:val="left" w:pos="709"/>
        </w:tabs>
        <w:spacing w:after="0" w:afterAutospacing="0" w:line="276" w:lineRule="auto"/>
        <w:ind w:left="709" w:hanging="284"/>
        <w:jc w:val="both"/>
        <w:rPr>
          <w:rFonts w:ascii="Calibri" w:hAnsi="Calibri" w:cs="Arial"/>
          <w:sz w:val="22"/>
          <w:szCs w:val="22"/>
        </w:rPr>
      </w:pPr>
      <w:r w:rsidRPr="00DB2384">
        <w:rPr>
          <w:rFonts w:ascii="Calibri" w:hAnsi="Calibri" w:cs="Arial"/>
          <w:sz w:val="22"/>
          <w:szCs w:val="22"/>
        </w:rPr>
        <w:t>zmiany oznaczenia danych Zamawiającego i/lub Wykonawcy; w przypadku zmiany danych teleadresowych, sposobu reprezentacji  poprzez podanie  nowych danych.</w:t>
      </w:r>
    </w:p>
    <w:p w14:paraId="1C774D7D" w14:textId="4F831399" w:rsidR="00042062" w:rsidRPr="00DB2384" w:rsidRDefault="00042062" w:rsidP="006F4F3C">
      <w:pPr>
        <w:pStyle w:val="NormalnyWeb"/>
        <w:numPr>
          <w:ilvl w:val="0"/>
          <w:numId w:val="9"/>
        </w:numPr>
        <w:tabs>
          <w:tab w:val="left" w:pos="709"/>
        </w:tabs>
        <w:spacing w:after="0" w:afterAutospacing="0" w:line="276" w:lineRule="auto"/>
        <w:ind w:left="709" w:hanging="284"/>
        <w:jc w:val="both"/>
        <w:rPr>
          <w:rFonts w:ascii="Calibri" w:hAnsi="Calibri" w:cs="Arial"/>
          <w:sz w:val="22"/>
          <w:szCs w:val="22"/>
        </w:rPr>
      </w:pPr>
      <w:r>
        <w:rPr>
          <w:rFonts w:ascii="Calibri" w:hAnsi="Calibri" w:cs="Arial"/>
          <w:sz w:val="22"/>
          <w:szCs w:val="22"/>
        </w:rPr>
        <w:t>Zmiany sposobu płatności.</w:t>
      </w:r>
    </w:p>
    <w:p w14:paraId="5F4B7073" w14:textId="77777777" w:rsidR="00042062" w:rsidRPr="00DB2384" w:rsidRDefault="00042062" w:rsidP="00042062">
      <w:pPr>
        <w:pStyle w:val="Zwykytekst1"/>
        <w:spacing w:after="60" w:line="276" w:lineRule="auto"/>
        <w:rPr>
          <w:rFonts w:ascii="Calibri" w:hAnsi="Calibri" w:cs="Arial"/>
          <w:b/>
          <w:bCs/>
          <w:sz w:val="22"/>
          <w:szCs w:val="22"/>
        </w:rPr>
      </w:pPr>
    </w:p>
    <w:p w14:paraId="6C25C311" w14:textId="77777777" w:rsidR="00042062" w:rsidRPr="00DB2384" w:rsidRDefault="00042062" w:rsidP="00042062">
      <w:pPr>
        <w:pStyle w:val="Zwykytekst1"/>
        <w:spacing w:after="60" w:line="276" w:lineRule="auto"/>
        <w:jc w:val="center"/>
        <w:rPr>
          <w:rFonts w:ascii="Calibri" w:hAnsi="Calibri" w:cs="Arial"/>
          <w:b/>
          <w:bCs/>
          <w:sz w:val="22"/>
          <w:szCs w:val="22"/>
        </w:rPr>
      </w:pPr>
      <w:r w:rsidRPr="00DB2384">
        <w:rPr>
          <w:rFonts w:ascii="Calibri" w:hAnsi="Calibri" w:cs="Arial"/>
          <w:b/>
          <w:bCs/>
          <w:sz w:val="22"/>
          <w:szCs w:val="22"/>
        </w:rPr>
        <w:t>Odstąpienie od umowy</w:t>
      </w:r>
    </w:p>
    <w:p w14:paraId="7FB95477" w14:textId="499057DF" w:rsidR="00042062" w:rsidRPr="00DB2384" w:rsidRDefault="006F4F3C" w:rsidP="00042062">
      <w:pPr>
        <w:pStyle w:val="Zwykytekst1"/>
        <w:spacing w:after="60" w:line="276" w:lineRule="auto"/>
        <w:jc w:val="center"/>
        <w:rPr>
          <w:rFonts w:ascii="Calibri" w:hAnsi="Calibri" w:cs="Arial"/>
          <w:b/>
          <w:bCs/>
          <w:sz w:val="22"/>
          <w:szCs w:val="22"/>
        </w:rPr>
      </w:pPr>
      <w:r>
        <w:rPr>
          <w:rFonts w:ascii="Calibri" w:hAnsi="Calibri" w:cs="Arial"/>
          <w:b/>
          <w:bCs/>
          <w:sz w:val="22"/>
          <w:szCs w:val="22"/>
        </w:rPr>
        <w:t>§ 18</w:t>
      </w:r>
    </w:p>
    <w:p w14:paraId="03EA4BA6" w14:textId="77777777" w:rsidR="00042062" w:rsidRPr="00DB2384" w:rsidRDefault="00042062" w:rsidP="00F50B0A">
      <w:pPr>
        <w:widowControl/>
        <w:numPr>
          <w:ilvl w:val="0"/>
          <w:numId w:val="22"/>
        </w:numPr>
        <w:tabs>
          <w:tab w:val="num" w:pos="360"/>
        </w:tabs>
        <w:suppressAutoHyphens w:val="0"/>
        <w:autoSpaceDE w:val="0"/>
        <w:autoSpaceDN w:val="0"/>
        <w:adjustRightInd w:val="0"/>
        <w:ind w:left="360"/>
        <w:jc w:val="both"/>
        <w:rPr>
          <w:rFonts w:ascii="Calibri" w:hAnsi="Calibri" w:cs="Arial"/>
          <w:sz w:val="22"/>
          <w:szCs w:val="22"/>
        </w:rPr>
      </w:pPr>
      <w:r w:rsidRPr="00DB2384">
        <w:rPr>
          <w:rFonts w:ascii="Calibri" w:hAnsi="Calibri" w:cs="Arial"/>
          <w:sz w:val="22"/>
          <w:szCs w:val="22"/>
        </w:rPr>
        <w:t>W razie zaistnienia istotnej zmiany okoliczności powodującej, że wykonanie umowy nie leży w interesie publicznym, czego nie można było przewidzieć w chwili jej zawarcia, zamawiający może odstąpić od umowy w terminie 30 dni od powzięcia wiadomości o powyższych okolicznościach.</w:t>
      </w:r>
    </w:p>
    <w:p w14:paraId="4E64E0DE" w14:textId="77777777" w:rsidR="00042062" w:rsidRPr="00DB2384" w:rsidRDefault="00042062" w:rsidP="00F50B0A">
      <w:pPr>
        <w:widowControl/>
        <w:numPr>
          <w:ilvl w:val="0"/>
          <w:numId w:val="22"/>
        </w:numPr>
        <w:tabs>
          <w:tab w:val="clear" w:pos="540"/>
          <w:tab w:val="num" w:pos="360"/>
        </w:tabs>
        <w:suppressAutoHyphens w:val="0"/>
        <w:autoSpaceDE w:val="0"/>
        <w:autoSpaceDN w:val="0"/>
        <w:adjustRightInd w:val="0"/>
        <w:ind w:left="360"/>
        <w:jc w:val="both"/>
        <w:rPr>
          <w:rFonts w:ascii="Calibri" w:hAnsi="Calibri" w:cs="Arial"/>
          <w:sz w:val="22"/>
          <w:szCs w:val="22"/>
        </w:rPr>
      </w:pPr>
      <w:r w:rsidRPr="00DB2384">
        <w:rPr>
          <w:rFonts w:ascii="Calibri" w:hAnsi="Calibri" w:cs="Arial"/>
          <w:sz w:val="22"/>
          <w:szCs w:val="22"/>
        </w:rPr>
        <w:t>Zamawiający może odstąpić od umowy z przyczyn, za które wykonawca ponosi winę w następujących przypadkach:</w:t>
      </w:r>
    </w:p>
    <w:p w14:paraId="0F137C05" w14:textId="77777777" w:rsidR="00042062" w:rsidRPr="00DB2384" w:rsidRDefault="00042062" w:rsidP="00F50B0A">
      <w:pPr>
        <w:numPr>
          <w:ilvl w:val="0"/>
          <w:numId w:val="23"/>
        </w:numPr>
        <w:autoSpaceDE w:val="0"/>
        <w:autoSpaceDN w:val="0"/>
        <w:adjustRightInd w:val="0"/>
        <w:jc w:val="both"/>
        <w:rPr>
          <w:rFonts w:ascii="Calibri" w:hAnsi="Calibri" w:cs="Arial"/>
          <w:sz w:val="22"/>
          <w:szCs w:val="22"/>
        </w:rPr>
      </w:pPr>
      <w:r w:rsidRPr="00DB2384">
        <w:rPr>
          <w:rFonts w:ascii="Calibri" w:hAnsi="Calibri" w:cs="Arial"/>
          <w:sz w:val="22"/>
          <w:szCs w:val="22"/>
        </w:rPr>
        <w:t>Wykonawca nie wykonuje przedmiotu umowy</w:t>
      </w:r>
      <w:r w:rsidRPr="00DB2384">
        <w:rPr>
          <w:rFonts w:ascii="Calibri" w:hAnsi="Calibri" w:cs="Arial"/>
          <w:bCs/>
          <w:sz w:val="22"/>
          <w:szCs w:val="22"/>
        </w:rPr>
        <w:t>, Zamawiający ma prawo odstąpić od umowy w trybie natychmiastowym</w:t>
      </w:r>
      <w:r w:rsidRPr="00DB2384">
        <w:rPr>
          <w:rFonts w:ascii="Calibri" w:hAnsi="Calibri" w:cs="Arial"/>
          <w:sz w:val="22"/>
          <w:szCs w:val="22"/>
        </w:rPr>
        <w:t>;</w:t>
      </w:r>
    </w:p>
    <w:p w14:paraId="79897759" w14:textId="77777777" w:rsidR="00042062" w:rsidRPr="00DB2384" w:rsidRDefault="00042062" w:rsidP="00F50B0A">
      <w:pPr>
        <w:numPr>
          <w:ilvl w:val="0"/>
          <w:numId w:val="23"/>
        </w:numPr>
        <w:autoSpaceDE w:val="0"/>
        <w:autoSpaceDN w:val="0"/>
        <w:adjustRightInd w:val="0"/>
        <w:jc w:val="both"/>
        <w:rPr>
          <w:rFonts w:ascii="Calibri" w:hAnsi="Calibri" w:cs="Arial"/>
          <w:sz w:val="22"/>
          <w:szCs w:val="22"/>
        </w:rPr>
      </w:pPr>
      <w:r w:rsidRPr="00DB2384">
        <w:rPr>
          <w:rFonts w:ascii="Calibri" w:hAnsi="Calibri" w:cs="Arial"/>
          <w:sz w:val="22"/>
          <w:szCs w:val="22"/>
        </w:rPr>
        <w:t>nadzoruje budowę w sposób niezgodny z dokumentacją projektową, specyfikacją techniczną wykonania i odbioru robót oraz zasadami wiedzy technicznej,</w:t>
      </w:r>
    </w:p>
    <w:p w14:paraId="29B47FA1" w14:textId="77777777" w:rsidR="00042062" w:rsidRPr="00DB2384" w:rsidRDefault="00042062" w:rsidP="00F50B0A">
      <w:pPr>
        <w:widowControl/>
        <w:numPr>
          <w:ilvl w:val="0"/>
          <w:numId w:val="22"/>
        </w:numPr>
        <w:tabs>
          <w:tab w:val="num" w:pos="360"/>
        </w:tabs>
        <w:suppressAutoHyphens w:val="0"/>
        <w:autoSpaceDE w:val="0"/>
        <w:autoSpaceDN w:val="0"/>
        <w:adjustRightInd w:val="0"/>
        <w:ind w:left="360"/>
        <w:jc w:val="both"/>
        <w:rPr>
          <w:rFonts w:ascii="Calibri" w:hAnsi="Calibri" w:cs="Arial"/>
          <w:sz w:val="22"/>
          <w:szCs w:val="22"/>
        </w:rPr>
      </w:pPr>
      <w:r w:rsidRPr="00DB2384">
        <w:rPr>
          <w:rFonts w:ascii="Calibri" w:hAnsi="Calibri" w:cs="Arial"/>
          <w:sz w:val="22"/>
          <w:szCs w:val="22"/>
        </w:rPr>
        <w:t>W przypadku określonym w ust. 1 i 2 wykonawca może żądać wyłącznie wynagrodzenia należnego z tytułu wykonania części umowy.</w:t>
      </w:r>
    </w:p>
    <w:p w14:paraId="0C91055B" w14:textId="77777777" w:rsidR="00042062" w:rsidRPr="00DB2384" w:rsidRDefault="00042062" w:rsidP="00F50B0A">
      <w:pPr>
        <w:widowControl/>
        <w:numPr>
          <w:ilvl w:val="0"/>
          <w:numId w:val="22"/>
        </w:numPr>
        <w:tabs>
          <w:tab w:val="num" w:pos="360"/>
        </w:tabs>
        <w:suppressAutoHyphens w:val="0"/>
        <w:autoSpaceDE w:val="0"/>
        <w:autoSpaceDN w:val="0"/>
        <w:adjustRightInd w:val="0"/>
        <w:ind w:left="360" w:hanging="357"/>
        <w:jc w:val="both"/>
        <w:rPr>
          <w:rFonts w:ascii="Calibri" w:hAnsi="Calibri" w:cs="Arial"/>
          <w:sz w:val="22"/>
          <w:szCs w:val="22"/>
        </w:rPr>
      </w:pPr>
      <w:r w:rsidRPr="00DB2384">
        <w:rPr>
          <w:rFonts w:ascii="Calibri" w:hAnsi="Calibri" w:cs="Arial"/>
          <w:sz w:val="22"/>
          <w:szCs w:val="22"/>
        </w:rPr>
        <w:t xml:space="preserve">W razie odstąpienia od niniejszej umowy z przyczyn, za które wykonawca nie ponosi winy, zamawiający zobowiązany jest do zapłaty wynagrodzenia wykonawcy z tytułu wykonania części umowy, która została wykonana do dnia odstąpienia,. </w:t>
      </w:r>
    </w:p>
    <w:p w14:paraId="32871A93" w14:textId="77777777" w:rsidR="00042062" w:rsidRPr="00DB2384" w:rsidRDefault="00042062" w:rsidP="00F50B0A">
      <w:pPr>
        <w:widowControl/>
        <w:numPr>
          <w:ilvl w:val="0"/>
          <w:numId w:val="22"/>
        </w:numPr>
        <w:tabs>
          <w:tab w:val="clear" w:pos="540"/>
          <w:tab w:val="num" w:pos="360"/>
        </w:tabs>
        <w:suppressAutoHyphens w:val="0"/>
        <w:autoSpaceDE w:val="0"/>
        <w:autoSpaceDN w:val="0"/>
        <w:adjustRightInd w:val="0"/>
        <w:ind w:left="360"/>
        <w:jc w:val="both"/>
        <w:rPr>
          <w:rFonts w:ascii="Calibri" w:hAnsi="Calibri" w:cs="Arial"/>
          <w:sz w:val="22"/>
          <w:szCs w:val="22"/>
        </w:rPr>
      </w:pPr>
      <w:r w:rsidRPr="00DB2384">
        <w:rPr>
          <w:rFonts w:ascii="Calibri" w:hAnsi="Calibri" w:cs="Arial"/>
          <w:sz w:val="22"/>
          <w:szCs w:val="22"/>
        </w:rPr>
        <w:t>Odstąpienie od umowy powinno nastąpić w formie pisemnej pod rygorem nieważności takiego oświadczenia i zawierać uzasadnienie.</w:t>
      </w:r>
    </w:p>
    <w:p w14:paraId="04133AD2" w14:textId="51DECA60" w:rsidR="00042062" w:rsidRPr="00DB2384" w:rsidRDefault="006F4F3C" w:rsidP="00042062">
      <w:pPr>
        <w:pStyle w:val="Zwykytekst1"/>
        <w:spacing w:after="60" w:line="276" w:lineRule="auto"/>
        <w:jc w:val="center"/>
        <w:rPr>
          <w:rFonts w:ascii="Calibri" w:hAnsi="Calibri" w:cs="Arial"/>
          <w:b/>
          <w:bCs/>
          <w:sz w:val="22"/>
          <w:szCs w:val="22"/>
        </w:rPr>
      </w:pPr>
      <w:r>
        <w:rPr>
          <w:rFonts w:ascii="Calibri" w:hAnsi="Calibri" w:cs="Arial"/>
          <w:b/>
          <w:bCs/>
          <w:sz w:val="22"/>
          <w:szCs w:val="22"/>
        </w:rPr>
        <w:t>§ 19</w:t>
      </w:r>
    </w:p>
    <w:p w14:paraId="70C42D5A" w14:textId="77777777" w:rsidR="00042062" w:rsidRPr="00DB2384" w:rsidRDefault="00042062" w:rsidP="006F4F3C">
      <w:pPr>
        <w:pStyle w:val="Zwykytekst1"/>
        <w:spacing w:after="60" w:line="276" w:lineRule="auto"/>
        <w:jc w:val="both"/>
        <w:rPr>
          <w:rFonts w:ascii="Calibri" w:hAnsi="Calibri" w:cs="Arial"/>
          <w:sz w:val="22"/>
          <w:szCs w:val="22"/>
        </w:rPr>
      </w:pPr>
      <w:r w:rsidRPr="00DB2384">
        <w:rPr>
          <w:rFonts w:ascii="Calibri" w:hAnsi="Calibri" w:cs="Arial"/>
          <w:sz w:val="22"/>
          <w:szCs w:val="22"/>
        </w:rPr>
        <w:t xml:space="preserve">W kwestiach nieunormowanych w niniejszej umowie zastosowanie mają przepisy ustawy Prawa budowlanego i </w:t>
      </w:r>
      <w:proofErr w:type="spellStart"/>
      <w:r w:rsidRPr="00DB2384">
        <w:rPr>
          <w:rFonts w:ascii="Calibri" w:hAnsi="Calibri" w:cs="Arial"/>
          <w:sz w:val="22"/>
          <w:szCs w:val="22"/>
        </w:rPr>
        <w:t>kc</w:t>
      </w:r>
      <w:proofErr w:type="spellEnd"/>
      <w:r w:rsidRPr="00DB2384">
        <w:rPr>
          <w:rFonts w:ascii="Calibri" w:hAnsi="Calibri" w:cs="Arial"/>
          <w:sz w:val="22"/>
          <w:szCs w:val="22"/>
        </w:rPr>
        <w:t>.</w:t>
      </w:r>
    </w:p>
    <w:p w14:paraId="310CD633" w14:textId="27FAB16F" w:rsidR="00042062" w:rsidRPr="00DB2384" w:rsidRDefault="006F4F3C" w:rsidP="00042062">
      <w:pPr>
        <w:pStyle w:val="Zwykytekst1"/>
        <w:spacing w:after="60" w:line="276" w:lineRule="auto"/>
        <w:jc w:val="center"/>
        <w:rPr>
          <w:rFonts w:ascii="Calibri" w:hAnsi="Calibri" w:cs="Arial"/>
          <w:b/>
          <w:bCs/>
          <w:sz w:val="22"/>
          <w:szCs w:val="22"/>
        </w:rPr>
      </w:pPr>
      <w:r>
        <w:rPr>
          <w:rFonts w:ascii="Calibri" w:hAnsi="Calibri" w:cs="Arial"/>
          <w:b/>
          <w:bCs/>
          <w:sz w:val="22"/>
          <w:szCs w:val="22"/>
        </w:rPr>
        <w:t>§ 20</w:t>
      </w:r>
    </w:p>
    <w:p w14:paraId="548229C9" w14:textId="77777777" w:rsidR="00042062" w:rsidRPr="00DB2384" w:rsidRDefault="00042062" w:rsidP="006F4F3C">
      <w:pPr>
        <w:autoSpaceDE w:val="0"/>
        <w:autoSpaceDN w:val="0"/>
        <w:adjustRightInd w:val="0"/>
        <w:spacing w:after="60" w:line="276" w:lineRule="auto"/>
        <w:jc w:val="both"/>
        <w:rPr>
          <w:rFonts w:ascii="Calibri" w:eastAsia="Calibri" w:hAnsi="Calibri" w:cs="Arial"/>
          <w:sz w:val="22"/>
          <w:szCs w:val="22"/>
        </w:rPr>
      </w:pPr>
      <w:r w:rsidRPr="00DB2384">
        <w:rPr>
          <w:rFonts w:ascii="Calibri" w:eastAsia="Calibri" w:hAnsi="Calibri" w:cs="Arial"/>
          <w:sz w:val="22"/>
          <w:szCs w:val="22"/>
        </w:rPr>
        <w:t>Niniejsza umowa została spisana w dwóch jednobrzmiących egzemplarzach po egzemplarzu dla</w:t>
      </w:r>
    </w:p>
    <w:p w14:paraId="2089D3E5" w14:textId="77777777" w:rsidR="00042062" w:rsidRPr="00DB2384" w:rsidRDefault="00042062" w:rsidP="006F4F3C">
      <w:pPr>
        <w:pStyle w:val="Zwykytekst1"/>
        <w:spacing w:after="60" w:line="276" w:lineRule="auto"/>
        <w:jc w:val="both"/>
        <w:rPr>
          <w:rFonts w:ascii="Calibri" w:hAnsi="Calibri" w:cs="Arial"/>
          <w:b/>
          <w:bCs/>
          <w:sz w:val="22"/>
          <w:szCs w:val="22"/>
        </w:rPr>
      </w:pPr>
      <w:r w:rsidRPr="00DB2384">
        <w:rPr>
          <w:rFonts w:ascii="Calibri" w:eastAsia="Calibri" w:hAnsi="Calibri" w:cs="Arial"/>
          <w:sz w:val="22"/>
          <w:szCs w:val="22"/>
        </w:rPr>
        <w:t>każdej ze stron.</w:t>
      </w:r>
    </w:p>
    <w:p w14:paraId="6292C3CB" w14:textId="77777777" w:rsidR="00042062" w:rsidRPr="00DB2384" w:rsidRDefault="00042062" w:rsidP="00042062">
      <w:pPr>
        <w:pStyle w:val="Nagwek2"/>
        <w:numPr>
          <w:ilvl w:val="1"/>
          <w:numId w:val="0"/>
        </w:numPr>
        <w:tabs>
          <w:tab w:val="num" w:pos="0"/>
          <w:tab w:val="num" w:pos="1440"/>
        </w:tabs>
        <w:spacing w:before="0" w:line="276" w:lineRule="auto"/>
        <w:ind w:left="1440" w:hanging="360"/>
        <w:rPr>
          <w:rFonts w:ascii="Calibri" w:hAnsi="Calibri" w:cs="Arial"/>
          <w:sz w:val="22"/>
          <w:szCs w:val="22"/>
        </w:rPr>
      </w:pPr>
      <w:r w:rsidRPr="00DB2384">
        <w:rPr>
          <w:rFonts w:ascii="Calibri" w:hAnsi="Calibri" w:cs="Arial"/>
          <w:sz w:val="22"/>
          <w:szCs w:val="22"/>
        </w:rPr>
        <w:t xml:space="preserve">ZAMAWIAJĄCY </w:t>
      </w:r>
      <w:r w:rsidRPr="00DB2384">
        <w:rPr>
          <w:rFonts w:ascii="Calibri" w:hAnsi="Calibri" w:cs="Arial"/>
          <w:sz w:val="22"/>
          <w:szCs w:val="22"/>
        </w:rPr>
        <w:tab/>
      </w:r>
      <w:r w:rsidRPr="00DB2384">
        <w:rPr>
          <w:rFonts w:ascii="Calibri" w:hAnsi="Calibri" w:cs="Arial"/>
          <w:sz w:val="22"/>
          <w:szCs w:val="22"/>
        </w:rPr>
        <w:tab/>
      </w:r>
      <w:r w:rsidRPr="00DB2384">
        <w:rPr>
          <w:rFonts w:ascii="Calibri" w:hAnsi="Calibri" w:cs="Arial"/>
          <w:sz w:val="22"/>
          <w:szCs w:val="22"/>
        </w:rPr>
        <w:tab/>
      </w:r>
      <w:r w:rsidRPr="00DB2384">
        <w:rPr>
          <w:rFonts w:ascii="Calibri" w:hAnsi="Calibri" w:cs="Arial"/>
          <w:sz w:val="22"/>
          <w:szCs w:val="22"/>
        </w:rPr>
        <w:tab/>
      </w:r>
      <w:r w:rsidRPr="00DB2384">
        <w:rPr>
          <w:rFonts w:ascii="Calibri" w:hAnsi="Calibri" w:cs="Arial"/>
          <w:sz w:val="22"/>
          <w:szCs w:val="22"/>
        </w:rPr>
        <w:tab/>
      </w:r>
      <w:r w:rsidRPr="00DB2384">
        <w:rPr>
          <w:rFonts w:ascii="Calibri" w:hAnsi="Calibri" w:cs="Arial"/>
          <w:sz w:val="22"/>
          <w:szCs w:val="22"/>
        </w:rPr>
        <w:tab/>
        <w:t>WYKONAWCA</w:t>
      </w:r>
    </w:p>
    <w:p w14:paraId="336E2727" w14:textId="77777777" w:rsidR="00042062" w:rsidRPr="00DB2384" w:rsidRDefault="00042062" w:rsidP="00042062">
      <w:pPr>
        <w:spacing w:after="60" w:line="276" w:lineRule="auto"/>
        <w:jc w:val="both"/>
        <w:rPr>
          <w:rFonts w:ascii="Calibri" w:hAnsi="Calibri" w:cs="Arial"/>
          <w:b/>
          <w:sz w:val="22"/>
          <w:szCs w:val="22"/>
        </w:rPr>
      </w:pPr>
    </w:p>
    <w:p w14:paraId="23E0C5EE" w14:textId="77777777" w:rsidR="00042062" w:rsidRPr="006C0608" w:rsidRDefault="00042062" w:rsidP="00042062">
      <w:pPr>
        <w:spacing w:line="276" w:lineRule="auto"/>
        <w:jc w:val="center"/>
      </w:pPr>
    </w:p>
    <w:p w14:paraId="10AA7341" w14:textId="77777777" w:rsidR="00451E99" w:rsidRPr="004B5DB0" w:rsidRDefault="00451E99" w:rsidP="006C6682">
      <w:pPr>
        <w:pStyle w:val="Nagwek4"/>
        <w:spacing w:before="0" w:after="0" w:line="276" w:lineRule="auto"/>
        <w:jc w:val="center"/>
        <w:rPr>
          <w:rFonts w:asciiTheme="minorHAnsi" w:hAnsiTheme="minorHAnsi"/>
          <w:sz w:val="22"/>
          <w:szCs w:val="22"/>
        </w:rPr>
      </w:pPr>
    </w:p>
    <w:sectPr w:rsidR="00451E99" w:rsidRPr="004B5DB0" w:rsidSect="002B2A24">
      <w:headerReference w:type="default" r:id="rId9"/>
      <w:footerReference w:type="default" r:id="rId10"/>
      <w:pgSz w:w="11906" w:h="16838"/>
      <w:pgMar w:top="1417" w:right="1417" w:bottom="1417" w:left="1418" w:header="708" w:footer="4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0AEB8" w14:textId="77777777" w:rsidR="001C02D3" w:rsidRDefault="001C02D3" w:rsidP="00E6399C">
      <w:r>
        <w:separator/>
      </w:r>
    </w:p>
  </w:endnote>
  <w:endnote w:type="continuationSeparator" w:id="0">
    <w:p w14:paraId="650A5C65" w14:textId="77777777" w:rsidR="001C02D3" w:rsidRDefault="001C02D3" w:rsidP="00E63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EE"/>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18D42" w14:textId="77777777" w:rsidR="002B2A24" w:rsidRPr="00D517F8" w:rsidRDefault="002B2A24" w:rsidP="00D517F8">
    <w:pPr>
      <w:pStyle w:val="Stopka"/>
      <w:tabs>
        <w:tab w:val="left" w:pos="0"/>
      </w:tabs>
    </w:pPr>
    <w:r>
      <w:t xml:space="preserve">Strona </w:t>
    </w:r>
    <w:r>
      <w:rPr>
        <w:b/>
        <w:bCs/>
        <w:szCs w:val="24"/>
      </w:rPr>
      <w:fldChar w:fldCharType="begin"/>
    </w:r>
    <w:r>
      <w:rPr>
        <w:b/>
        <w:bCs/>
      </w:rPr>
      <w:instrText>PAGE</w:instrText>
    </w:r>
    <w:r>
      <w:rPr>
        <w:b/>
        <w:bCs/>
        <w:szCs w:val="24"/>
      </w:rPr>
      <w:fldChar w:fldCharType="separate"/>
    </w:r>
    <w:r w:rsidR="00E94099">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E94099">
      <w:rPr>
        <w:b/>
        <w:bCs/>
        <w:noProof/>
      </w:rPr>
      <w:t>10</w:t>
    </w:r>
    <w:r>
      <w:rPr>
        <w:b/>
        <w:bCs/>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61151" w14:textId="77777777" w:rsidR="001C02D3" w:rsidRDefault="001C02D3" w:rsidP="00E6399C">
      <w:r>
        <w:separator/>
      </w:r>
    </w:p>
  </w:footnote>
  <w:footnote w:type="continuationSeparator" w:id="0">
    <w:p w14:paraId="10D9DC03" w14:textId="77777777" w:rsidR="001C02D3" w:rsidRDefault="001C02D3" w:rsidP="00E639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46639" w14:textId="59718FD3" w:rsidR="002B2A24" w:rsidRPr="002B2A24" w:rsidRDefault="002B2A24" w:rsidP="002B2A24">
    <w:pPr>
      <w:pStyle w:val="Nagwek"/>
    </w:pPr>
    <w:r>
      <w:rPr>
        <w:noProof/>
        <w:lang w:eastAsia="pl-PL"/>
      </w:rPr>
      <w:drawing>
        <wp:inline distT="0" distB="0" distL="0" distR="0" wp14:anchorId="74A76711" wp14:editId="00D175CF">
          <wp:extent cx="5760720" cy="577850"/>
          <wp:effectExtent l="0" t="0" r="0" b="0"/>
          <wp:docPr id="27" name="Obraz 27"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7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4"/>
    <w:multiLevelType w:val="multilevel"/>
    <w:tmpl w:val="3AA658DA"/>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6"/>
    <w:multiLevelType w:val="multilevel"/>
    <w:tmpl w:val="F3C4394C"/>
    <w:name w:val="WW8Num6"/>
    <w:lvl w:ilvl="0">
      <w:start w:val="3"/>
      <w:numFmt w:val="decimal"/>
      <w:lvlText w:val="%1."/>
      <w:lvlJc w:val="left"/>
      <w:pPr>
        <w:tabs>
          <w:tab w:val="num" w:pos="283"/>
        </w:tabs>
        <w:ind w:left="283" w:hanging="283"/>
      </w:pPr>
      <w:rPr>
        <w:rFonts w:hint="default"/>
        <w:b w:val="0"/>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
    <w:nsid w:val="00000008"/>
    <w:multiLevelType w:val="multilevel"/>
    <w:tmpl w:val="1DA80AC8"/>
    <w:name w:val="WW8Num8"/>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color w:val="auto"/>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A"/>
    <w:multiLevelType w:val="multilevel"/>
    <w:tmpl w:val="9FF4E1AE"/>
    <w:name w:val="WW8Num1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B"/>
    <w:multiLevelType w:val="multilevel"/>
    <w:tmpl w:val="75BE7A02"/>
    <w:name w:val="WW8Num11"/>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b w:val="0"/>
        <w:i w:val="0"/>
        <w:sz w:val="24"/>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C"/>
    <w:multiLevelType w:val="multilevel"/>
    <w:tmpl w:val="0000000C"/>
    <w:name w:val="WW8Num1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nsid w:val="0000000D"/>
    <w:multiLevelType w:val="multilevel"/>
    <w:tmpl w:val="2880283A"/>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E"/>
    <w:multiLevelType w:val="multilevel"/>
    <w:tmpl w:val="624ED7A4"/>
    <w:name w:val="WW8Num1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10"/>
    <w:multiLevelType w:val="multilevel"/>
    <w:tmpl w:val="00000010"/>
    <w:name w:val="WW8Num19"/>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11"/>
    <w:multiLevelType w:val="multilevel"/>
    <w:tmpl w:val="63EA8914"/>
    <w:name w:val="WW8Num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15"/>
    <w:multiLevelType w:val="multilevel"/>
    <w:tmpl w:val="FB104448"/>
    <w:name w:val="WW8Num21"/>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12">
    <w:nsid w:val="00000018"/>
    <w:multiLevelType w:val="multilevel"/>
    <w:tmpl w:val="C1F44524"/>
    <w:name w:val="WW8Num29"/>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1E"/>
    <w:multiLevelType w:val="multilevel"/>
    <w:tmpl w:val="0000001E"/>
    <w:name w:val="WW8Num35"/>
    <w:lvl w:ilvl="0">
      <w:start w:val="2"/>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4">
    <w:nsid w:val="00000021"/>
    <w:multiLevelType w:val="multilevel"/>
    <w:tmpl w:val="D93A406A"/>
    <w:name w:val="WW8Num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nsid w:val="00000025"/>
    <w:multiLevelType w:val="multilevel"/>
    <w:tmpl w:val="00000025"/>
    <w:name w:val="WW8Num37"/>
    <w:lvl w:ilvl="0">
      <w:start w:val="1"/>
      <w:numFmt w:val="bullet"/>
      <w:lvlText w:val=""/>
      <w:lvlJc w:val="left"/>
      <w:pPr>
        <w:tabs>
          <w:tab w:val="num" w:pos="0"/>
        </w:tabs>
        <w:ind w:left="777" w:hanging="360"/>
      </w:pPr>
      <w:rPr>
        <w:rFonts w:ascii="Symbol" w:hAnsi="Symbol" w:cs="Symbol"/>
      </w:rPr>
    </w:lvl>
    <w:lvl w:ilvl="1">
      <w:start w:val="1"/>
      <w:numFmt w:val="lowerLetter"/>
      <w:lvlText w:val="%2)"/>
      <w:lvlJc w:val="left"/>
      <w:pPr>
        <w:tabs>
          <w:tab w:val="num" w:pos="0"/>
        </w:tabs>
        <w:ind w:left="1497" w:hanging="360"/>
      </w:pPr>
    </w:lvl>
    <w:lvl w:ilvl="2">
      <w:start w:val="1"/>
      <w:numFmt w:val="bullet"/>
      <w:lvlText w:val=""/>
      <w:lvlJc w:val="left"/>
      <w:pPr>
        <w:tabs>
          <w:tab w:val="num" w:pos="0"/>
        </w:tabs>
        <w:ind w:left="2217" w:hanging="360"/>
      </w:pPr>
      <w:rPr>
        <w:rFonts w:ascii="Wingdings" w:hAnsi="Wingdings" w:cs="Wingdings"/>
      </w:rPr>
    </w:lvl>
    <w:lvl w:ilvl="3">
      <w:start w:val="1"/>
      <w:numFmt w:val="bullet"/>
      <w:lvlText w:val=""/>
      <w:lvlJc w:val="left"/>
      <w:pPr>
        <w:tabs>
          <w:tab w:val="num" w:pos="0"/>
        </w:tabs>
        <w:ind w:left="2937" w:hanging="360"/>
      </w:pPr>
      <w:rPr>
        <w:rFonts w:ascii="Symbol" w:hAnsi="Symbol" w:cs="Symbol"/>
      </w:rPr>
    </w:lvl>
    <w:lvl w:ilvl="4">
      <w:start w:val="1"/>
      <w:numFmt w:val="bullet"/>
      <w:lvlText w:val="o"/>
      <w:lvlJc w:val="left"/>
      <w:pPr>
        <w:tabs>
          <w:tab w:val="num" w:pos="0"/>
        </w:tabs>
        <w:ind w:left="3657" w:hanging="360"/>
      </w:pPr>
      <w:rPr>
        <w:rFonts w:ascii="Courier New" w:hAnsi="Courier New" w:cs="Courier New"/>
      </w:rPr>
    </w:lvl>
    <w:lvl w:ilvl="5">
      <w:start w:val="1"/>
      <w:numFmt w:val="bullet"/>
      <w:lvlText w:val=""/>
      <w:lvlJc w:val="left"/>
      <w:pPr>
        <w:tabs>
          <w:tab w:val="num" w:pos="0"/>
        </w:tabs>
        <w:ind w:left="4377" w:hanging="360"/>
      </w:pPr>
      <w:rPr>
        <w:rFonts w:ascii="Wingdings" w:hAnsi="Wingdings" w:cs="Wingdings"/>
      </w:rPr>
    </w:lvl>
    <w:lvl w:ilvl="6">
      <w:start w:val="1"/>
      <w:numFmt w:val="bullet"/>
      <w:lvlText w:val=""/>
      <w:lvlJc w:val="left"/>
      <w:pPr>
        <w:tabs>
          <w:tab w:val="num" w:pos="0"/>
        </w:tabs>
        <w:ind w:left="5097" w:hanging="360"/>
      </w:pPr>
      <w:rPr>
        <w:rFonts w:ascii="Symbol" w:hAnsi="Symbol" w:cs="Symbol"/>
      </w:rPr>
    </w:lvl>
    <w:lvl w:ilvl="7">
      <w:start w:val="1"/>
      <w:numFmt w:val="bullet"/>
      <w:lvlText w:val="o"/>
      <w:lvlJc w:val="left"/>
      <w:pPr>
        <w:tabs>
          <w:tab w:val="num" w:pos="0"/>
        </w:tabs>
        <w:ind w:left="5817" w:hanging="360"/>
      </w:pPr>
      <w:rPr>
        <w:rFonts w:ascii="Courier New" w:hAnsi="Courier New" w:cs="Courier New"/>
      </w:rPr>
    </w:lvl>
    <w:lvl w:ilvl="8">
      <w:start w:val="1"/>
      <w:numFmt w:val="bullet"/>
      <w:lvlText w:val=""/>
      <w:lvlJc w:val="left"/>
      <w:pPr>
        <w:tabs>
          <w:tab w:val="num" w:pos="0"/>
        </w:tabs>
        <w:ind w:left="6537" w:hanging="360"/>
      </w:pPr>
      <w:rPr>
        <w:rFonts w:ascii="Wingdings" w:hAnsi="Wingdings" w:cs="Wingdings"/>
      </w:rPr>
    </w:lvl>
  </w:abstractNum>
  <w:abstractNum w:abstractNumId="16">
    <w:nsid w:val="00000027"/>
    <w:multiLevelType w:val="singleLevel"/>
    <w:tmpl w:val="00000027"/>
    <w:name w:val="WW8Num39"/>
    <w:lvl w:ilvl="0">
      <w:start w:val="1"/>
      <w:numFmt w:val="decimal"/>
      <w:lvlText w:val="%1."/>
      <w:lvlJc w:val="left"/>
      <w:pPr>
        <w:tabs>
          <w:tab w:val="num" w:pos="0"/>
        </w:tabs>
        <w:ind w:left="644" w:hanging="360"/>
      </w:pPr>
    </w:lvl>
  </w:abstractNum>
  <w:abstractNum w:abstractNumId="17">
    <w:nsid w:val="00000028"/>
    <w:multiLevelType w:val="singleLevel"/>
    <w:tmpl w:val="04150011"/>
    <w:lvl w:ilvl="0">
      <w:start w:val="1"/>
      <w:numFmt w:val="decimal"/>
      <w:lvlText w:val="%1)"/>
      <w:lvlJc w:val="left"/>
      <w:pPr>
        <w:ind w:left="720" w:hanging="360"/>
      </w:pPr>
      <w:rPr>
        <w:rFonts w:hint="default"/>
        <w:b w:val="0"/>
      </w:rPr>
    </w:lvl>
  </w:abstractNum>
  <w:abstractNum w:abstractNumId="18">
    <w:nsid w:val="0000002A"/>
    <w:multiLevelType w:val="singleLevel"/>
    <w:tmpl w:val="0000002A"/>
    <w:name w:val="WW8Num42"/>
    <w:lvl w:ilvl="0">
      <w:start w:val="1"/>
      <w:numFmt w:val="decimal"/>
      <w:lvlText w:val="%1."/>
      <w:lvlJc w:val="left"/>
      <w:pPr>
        <w:tabs>
          <w:tab w:val="num" w:pos="360"/>
        </w:tabs>
        <w:ind w:left="360" w:hanging="360"/>
      </w:pPr>
    </w:lvl>
  </w:abstractNum>
  <w:abstractNum w:abstractNumId="19">
    <w:nsid w:val="0802605A"/>
    <w:multiLevelType w:val="hybridMultilevel"/>
    <w:tmpl w:val="A8A0AFEE"/>
    <w:lvl w:ilvl="0" w:tplc="0415000F">
      <w:start w:val="1"/>
      <w:numFmt w:val="decimal"/>
      <w:lvlText w:val="%1."/>
      <w:lvlJc w:val="left"/>
      <w:pPr>
        <w:tabs>
          <w:tab w:val="num" w:pos="540"/>
        </w:tabs>
        <w:ind w:left="540" w:hanging="360"/>
      </w:pPr>
    </w:lvl>
    <w:lvl w:ilvl="1" w:tplc="04150017">
      <w:start w:val="1"/>
      <w:numFmt w:val="lowerLetter"/>
      <w:lvlText w:val="%2)"/>
      <w:lvlJc w:val="left"/>
      <w:pPr>
        <w:tabs>
          <w:tab w:val="num" w:pos="1440"/>
        </w:tabs>
        <w:ind w:left="1440" w:hanging="360"/>
      </w:pPr>
    </w:lvl>
    <w:lvl w:ilvl="2" w:tplc="0415000F">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0DDA0C7C"/>
    <w:multiLevelType w:val="multilevel"/>
    <w:tmpl w:val="2598A102"/>
    <w:name w:val="WW8Num29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1">
    <w:nsid w:val="12852F0E"/>
    <w:multiLevelType w:val="hybridMultilevel"/>
    <w:tmpl w:val="D570CBBC"/>
    <w:name w:val="WW8Num3332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nsid w:val="13573792"/>
    <w:multiLevelType w:val="multilevel"/>
    <w:tmpl w:val="3A4E2678"/>
    <w:name w:val="WW8Num33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1FAA0687"/>
    <w:multiLevelType w:val="hybridMultilevel"/>
    <w:tmpl w:val="2ADC94F2"/>
    <w:lvl w:ilvl="0" w:tplc="04150017">
      <w:start w:val="1"/>
      <w:numFmt w:val="lowerLetter"/>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24AF0574"/>
    <w:multiLevelType w:val="hybridMultilevel"/>
    <w:tmpl w:val="567EAB54"/>
    <w:lvl w:ilvl="0" w:tplc="1FE01B0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57B2589"/>
    <w:multiLevelType w:val="hybridMultilevel"/>
    <w:tmpl w:val="6512C9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AE2525A"/>
    <w:multiLevelType w:val="hybridMultilevel"/>
    <w:tmpl w:val="BDDE7E2E"/>
    <w:name w:val="WW8Num202322222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7">
    <w:nsid w:val="2C102753"/>
    <w:multiLevelType w:val="hybridMultilevel"/>
    <w:tmpl w:val="E53A6B70"/>
    <w:name w:val="WW8Num20232222"/>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8">
    <w:nsid w:val="30AF5E1B"/>
    <w:multiLevelType w:val="multilevel"/>
    <w:tmpl w:val="BA98CAC4"/>
    <w:name w:val="WW8Num332"/>
    <w:lvl w:ilvl="0">
      <w:start w:val="8"/>
      <w:numFmt w:val="decimal"/>
      <w:lvlText w:val="%1)"/>
      <w:lvlJc w:val="left"/>
      <w:pPr>
        <w:tabs>
          <w:tab w:val="num" w:pos="4046"/>
        </w:tabs>
        <w:ind w:left="4046"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9">
    <w:nsid w:val="3AAC1E83"/>
    <w:multiLevelType w:val="hybridMultilevel"/>
    <w:tmpl w:val="55ECC88C"/>
    <w:name w:val="WW8Num3342"/>
    <w:lvl w:ilvl="0" w:tplc="00000026">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C5253B7"/>
    <w:multiLevelType w:val="multilevel"/>
    <w:tmpl w:val="789A2178"/>
    <w:name w:val="WW8Num335"/>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1">
    <w:nsid w:val="3EF74E4F"/>
    <w:multiLevelType w:val="multilevel"/>
    <w:tmpl w:val="44CA7164"/>
    <w:name w:val="WW8Num293"/>
    <w:lvl w:ilvl="0">
      <w:start w:val="1"/>
      <w:numFmt w:val="decimal"/>
      <w:lvlText w:val="%1)"/>
      <w:lvlJc w:val="left"/>
      <w:pPr>
        <w:tabs>
          <w:tab w:val="num" w:pos="283"/>
        </w:tabs>
        <w:ind w:left="283" w:hanging="283"/>
      </w:pPr>
      <w:rPr>
        <w:rFonts w:ascii="Calibri" w:eastAsia="Times New Roman" w:hAnsi="Calibri" w:cs="Calibri" w:hint="default"/>
        <w:b w:val="0"/>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32">
    <w:nsid w:val="3F0A2E72"/>
    <w:multiLevelType w:val="hybridMultilevel"/>
    <w:tmpl w:val="4A4EF6CE"/>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0ED10C2"/>
    <w:multiLevelType w:val="multilevel"/>
    <w:tmpl w:val="BBD8CEB4"/>
    <w:name w:val="WW8Num83"/>
    <w:lvl w:ilvl="0">
      <w:start w:val="4"/>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color w:val="auto"/>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4">
    <w:nsid w:val="4D34775B"/>
    <w:multiLevelType w:val="hybridMultilevel"/>
    <w:tmpl w:val="437410FA"/>
    <w:name w:val="WW8Num2023"/>
    <w:lvl w:ilvl="0" w:tplc="FD46167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D4055A7"/>
    <w:multiLevelType w:val="hybridMultilevel"/>
    <w:tmpl w:val="369EB99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0144A9E"/>
    <w:multiLevelType w:val="hybridMultilevel"/>
    <w:tmpl w:val="95042D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1BF5205"/>
    <w:multiLevelType w:val="hybridMultilevel"/>
    <w:tmpl w:val="7D885592"/>
    <w:name w:val="WW8Num83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1">
      <w:start w:val="1"/>
      <w:numFmt w:val="decimal"/>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8">
    <w:nsid w:val="54BB5A14"/>
    <w:multiLevelType w:val="hybridMultilevel"/>
    <w:tmpl w:val="97806DEA"/>
    <w:name w:val="WW8Num2023222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1">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nsid w:val="592E75B5"/>
    <w:multiLevelType w:val="hybridMultilevel"/>
    <w:tmpl w:val="4F34D2FA"/>
    <w:name w:val="WW8Num333223"/>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5F8E0A5B"/>
    <w:multiLevelType w:val="hybridMultilevel"/>
    <w:tmpl w:val="34786824"/>
    <w:lvl w:ilvl="0" w:tplc="4656AD70">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06B22A3"/>
    <w:multiLevelType w:val="hybridMultilevel"/>
    <w:tmpl w:val="6298D84E"/>
    <w:name w:val="WW8Num3332232"/>
    <w:lvl w:ilvl="0" w:tplc="04150017">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2">
    <w:nsid w:val="637F5780"/>
    <w:multiLevelType w:val="hybridMultilevel"/>
    <w:tmpl w:val="981AB86E"/>
    <w:name w:val="WW8Num20232222222"/>
    <w:lvl w:ilvl="0" w:tplc="04150011">
      <w:start w:val="1"/>
      <w:numFmt w:val="decimal"/>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43">
    <w:nsid w:val="64362F1C"/>
    <w:multiLevelType w:val="multilevel"/>
    <w:tmpl w:val="FA6000F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4">
    <w:nsid w:val="65B823A4"/>
    <w:multiLevelType w:val="multilevel"/>
    <w:tmpl w:val="F33AA43A"/>
    <w:name w:val="WW8Num43"/>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5">
    <w:nsid w:val="68E1607A"/>
    <w:multiLevelType w:val="multilevel"/>
    <w:tmpl w:val="6FA47A00"/>
    <w:name w:val="WW8Num3352"/>
    <w:lvl w:ilvl="0">
      <w:start w:val="7"/>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6">
    <w:nsid w:val="697332CE"/>
    <w:multiLevelType w:val="hybridMultilevel"/>
    <w:tmpl w:val="8BEEB96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6BEE46D3"/>
    <w:multiLevelType w:val="multilevel"/>
    <w:tmpl w:val="91CCA18E"/>
    <w:name w:val="WW8Num32"/>
    <w:lvl w:ilvl="0">
      <w:start w:val="6"/>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8">
    <w:nsid w:val="72B42DB4"/>
    <w:multiLevelType w:val="hybridMultilevel"/>
    <w:tmpl w:val="567EAB54"/>
    <w:lvl w:ilvl="0" w:tplc="1FE01B0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52A2AEA"/>
    <w:multiLevelType w:val="hybridMultilevel"/>
    <w:tmpl w:val="AAEA72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66304A6"/>
    <w:multiLevelType w:val="hybridMultilevel"/>
    <w:tmpl w:val="82DA6E8C"/>
    <w:name w:val="WW8Num20232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nsid w:val="77F12D0E"/>
    <w:multiLevelType w:val="singleLevel"/>
    <w:tmpl w:val="A49EE55C"/>
    <w:lvl w:ilvl="0">
      <w:start w:val="1"/>
      <w:numFmt w:val="decimal"/>
      <w:lvlText w:val="%1."/>
      <w:legacy w:legacy="1" w:legacySpace="0" w:legacyIndent="235"/>
      <w:lvlJc w:val="left"/>
      <w:rPr>
        <w:rFonts w:ascii="Times New Roman" w:hAnsi="Times New Roman" w:cs="Times New Roman" w:hint="default"/>
      </w:rPr>
    </w:lvl>
  </w:abstractNum>
  <w:abstractNum w:abstractNumId="52">
    <w:nsid w:val="7A346D0E"/>
    <w:multiLevelType w:val="hybridMultilevel"/>
    <w:tmpl w:val="157CA7EA"/>
    <w:lvl w:ilvl="0" w:tplc="BD68E786">
      <w:start w:val="1"/>
      <w:numFmt w:val="decimal"/>
      <w:lvlText w:val="%1."/>
      <w:lvlJc w:val="left"/>
      <w:pPr>
        <w:ind w:left="720" w:hanging="360"/>
      </w:pPr>
      <w:rPr>
        <w:rFonts w:hint="default"/>
      </w:rPr>
    </w:lvl>
    <w:lvl w:ilvl="1" w:tplc="2856E6AC">
      <w:start w:val="1"/>
      <w:numFmt w:val="lowerLetter"/>
      <w:lvlText w:val="%2)"/>
      <w:lvlJc w:val="left"/>
      <w:pPr>
        <w:ind w:left="1440" w:hanging="360"/>
      </w:pPr>
      <w:rPr>
        <w:rFonts w:hint="default"/>
      </w:rPr>
    </w:lvl>
    <w:lvl w:ilvl="2" w:tplc="394A30A0" w:tentative="1">
      <w:start w:val="1"/>
      <w:numFmt w:val="lowerRoman"/>
      <w:lvlText w:val="%3."/>
      <w:lvlJc w:val="right"/>
      <w:pPr>
        <w:ind w:left="2160" w:hanging="180"/>
      </w:pPr>
      <w:rPr>
        <w:rFonts w:cs="Times New Roman"/>
      </w:rPr>
    </w:lvl>
    <w:lvl w:ilvl="3" w:tplc="D3064BAE" w:tentative="1">
      <w:start w:val="1"/>
      <w:numFmt w:val="decimal"/>
      <w:lvlText w:val="%4."/>
      <w:lvlJc w:val="left"/>
      <w:pPr>
        <w:ind w:left="2880" w:hanging="360"/>
      </w:pPr>
      <w:rPr>
        <w:rFonts w:cs="Times New Roman"/>
      </w:rPr>
    </w:lvl>
    <w:lvl w:ilvl="4" w:tplc="E80A7530" w:tentative="1">
      <w:start w:val="1"/>
      <w:numFmt w:val="lowerLetter"/>
      <w:lvlText w:val="%5."/>
      <w:lvlJc w:val="left"/>
      <w:pPr>
        <w:ind w:left="3600" w:hanging="360"/>
      </w:pPr>
      <w:rPr>
        <w:rFonts w:cs="Times New Roman"/>
      </w:rPr>
    </w:lvl>
    <w:lvl w:ilvl="5" w:tplc="431047F0" w:tentative="1">
      <w:start w:val="1"/>
      <w:numFmt w:val="lowerRoman"/>
      <w:lvlText w:val="%6."/>
      <w:lvlJc w:val="right"/>
      <w:pPr>
        <w:ind w:left="4320" w:hanging="180"/>
      </w:pPr>
      <w:rPr>
        <w:rFonts w:cs="Times New Roman"/>
      </w:rPr>
    </w:lvl>
    <w:lvl w:ilvl="6" w:tplc="4C18ABAE" w:tentative="1">
      <w:start w:val="1"/>
      <w:numFmt w:val="decimal"/>
      <w:lvlText w:val="%7."/>
      <w:lvlJc w:val="left"/>
      <w:pPr>
        <w:ind w:left="5040" w:hanging="360"/>
      </w:pPr>
      <w:rPr>
        <w:rFonts w:cs="Times New Roman"/>
      </w:rPr>
    </w:lvl>
    <w:lvl w:ilvl="7" w:tplc="E70A0DF8" w:tentative="1">
      <w:start w:val="1"/>
      <w:numFmt w:val="lowerLetter"/>
      <w:lvlText w:val="%8."/>
      <w:lvlJc w:val="left"/>
      <w:pPr>
        <w:ind w:left="5760" w:hanging="360"/>
      </w:pPr>
      <w:rPr>
        <w:rFonts w:cs="Times New Roman"/>
      </w:rPr>
    </w:lvl>
    <w:lvl w:ilvl="8" w:tplc="5574C734" w:tentative="1">
      <w:start w:val="1"/>
      <w:numFmt w:val="lowerRoman"/>
      <w:lvlText w:val="%9."/>
      <w:lvlJc w:val="right"/>
      <w:pPr>
        <w:ind w:left="6480" w:hanging="180"/>
      </w:pPr>
      <w:rPr>
        <w:rFonts w:cs="Times New Roman"/>
      </w:rPr>
    </w:lvl>
  </w:abstractNum>
  <w:abstractNum w:abstractNumId="53">
    <w:nsid w:val="7DFE4E66"/>
    <w:multiLevelType w:val="hybridMultilevel"/>
    <w:tmpl w:val="B3D479CC"/>
    <w:name w:val="WW8Num202"/>
    <w:lvl w:ilvl="0" w:tplc="FF0AE76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F4835F5"/>
    <w:multiLevelType w:val="multilevel"/>
    <w:tmpl w:val="1C484768"/>
    <w:name w:val="WW8Num3343"/>
    <w:lvl w:ilvl="0">
      <w:start w:val="11"/>
      <w:numFmt w:val="decimal"/>
      <w:lvlText w:val="%1."/>
      <w:lvlJc w:val="left"/>
      <w:pPr>
        <w:tabs>
          <w:tab w:val="num" w:pos="283"/>
        </w:tabs>
        <w:ind w:left="283" w:hanging="283"/>
      </w:pPr>
      <w:rPr>
        <w:rFonts w:hint="default"/>
      </w:rPr>
    </w:lvl>
    <w:lvl w:ilvl="1">
      <w:start w:val="1"/>
      <w:numFmt w:val="decimal"/>
      <w:lvlText w:val="%2."/>
      <w:lvlJc w:val="left"/>
      <w:pPr>
        <w:tabs>
          <w:tab w:val="num" w:pos="425"/>
        </w:tabs>
        <w:ind w:left="425" w:hanging="283"/>
      </w:pPr>
      <w:rPr>
        <w:rFonts w:hint="default"/>
      </w:rPr>
    </w:lvl>
    <w:lvl w:ilvl="2">
      <w:start w:val="1"/>
      <w:numFmt w:val="decimal"/>
      <w:lvlText w:val="%3."/>
      <w:lvlJc w:val="left"/>
      <w:pPr>
        <w:tabs>
          <w:tab w:val="num" w:pos="708"/>
        </w:tabs>
        <w:ind w:left="708" w:hanging="283"/>
      </w:pPr>
      <w:rPr>
        <w:rFonts w:hint="default"/>
      </w:rPr>
    </w:lvl>
    <w:lvl w:ilvl="3">
      <w:start w:val="1"/>
      <w:numFmt w:val="decimal"/>
      <w:lvlText w:val="%4."/>
      <w:lvlJc w:val="left"/>
      <w:pPr>
        <w:tabs>
          <w:tab w:val="num" w:pos="992"/>
        </w:tabs>
        <w:ind w:left="992" w:hanging="283"/>
      </w:pPr>
      <w:rPr>
        <w:rFonts w:hint="default"/>
      </w:rPr>
    </w:lvl>
    <w:lvl w:ilvl="4">
      <w:start w:val="1"/>
      <w:numFmt w:val="decimal"/>
      <w:lvlText w:val="%5."/>
      <w:lvlJc w:val="left"/>
      <w:pPr>
        <w:tabs>
          <w:tab w:val="num" w:pos="1275"/>
        </w:tabs>
        <w:ind w:left="1275" w:hanging="283"/>
      </w:pPr>
      <w:rPr>
        <w:rFonts w:hint="default"/>
      </w:rPr>
    </w:lvl>
    <w:lvl w:ilvl="5">
      <w:start w:val="1"/>
      <w:numFmt w:val="decimal"/>
      <w:lvlText w:val="%6."/>
      <w:lvlJc w:val="left"/>
      <w:pPr>
        <w:tabs>
          <w:tab w:val="num" w:pos="1559"/>
        </w:tabs>
        <w:ind w:left="1559" w:hanging="283"/>
      </w:pPr>
      <w:rPr>
        <w:rFonts w:hint="default"/>
      </w:rPr>
    </w:lvl>
    <w:lvl w:ilvl="6">
      <w:start w:val="1"/>
      <w:numFmt w:val="decimal"/>
      <w:lvlText w:val="%7."/>
      <w:lvlJc w:val="left"/>
      <w:pPr>
        <w:tabs>
          <w:tab w:val="num" w:pos="1842"/>
        </w:tabs>
        <w:ind w:left="1842" w:hanging="283"/>
      </w:pPr>
      <w:rPr>
        <w:rFonts w:hint="default"/>
      </w:rPr>
    </w:lvl>
    <w:lvl w:ilvl="7">
      <w:start w:val="1"/>
      <w:numFmt w:val="decimal"/>
      <w:lvlText w:val="%8."/>
      <w:lvlJc w:val="left"/>
      <w:pPr>
        <w:tabs>
          <w:tab w:val="num" w:pos="2126"/>
        </w:tabs>
        <w:ind w:left="2126" w:hanging="283"/>
      </w:pPr>
      <w:rPr>
        <w:rFonts w:hint="default"/>
      </w:rPr>
    </w:lvl>
    <w:lvl w:ilvl="8">
      <w:start w:val="1"/>
      <w:numFmt w:val="decimal"/>
      <w:lvlText w:val="%9."/>
      <w:lvlJc w:val="left"/>
      <w:pPr>
        <w:tabs>
          <w:tab w:val="num" w:pos="2409"/>
        </w:tabs>
        <w:ind w:left="2409" w:hanging="283"/>
      </w:pPr>
      <w:rPr>
        <w:rFonts w:hint="default"/>
      </w:rPr>
    </w:lvl>
  </w:abstractNum>
  <w:num w:numId="1">
    <w:abstractNumId w:val="11"/>
  </w:num>
  <w:num w:numId="2">
    <w:abstractNumId w:val="0"/>
  </w:num>
  <w:num w:numId="3">
    <w:abstractNumId w:val="4"/>
  </w:num>
  <w:num w:numId="4">
    <w:abstractNumId w:val="6"/>
  </w:num>
  <w:num w:numId="5">
    <w:abstractNumId w:val="7"/>
  </w:num>
  <w:num w:numId="6">
    <w:abstractNumId w:val="15"/>
  </w:num>
  <w:num w:numId="7">
    <w:abstractNumId w:val="17"/>
  </w:num>
  <w:num w:numId="8">
    <w:abstractNumId w:val="48"/>
  </w:num>
  <w:num w:numId="9">
    <w:abstractNumId w:val="32"/>
  </w:num>
  <w:num w:numId="10">
    <w:abstractNumId w:val="9"/>
  </w:num>
  <w:num w:numId="11">
    <w:abstractNumId w:val="49"/>
  </w:num>
  <w:num w:numId="12">
    <w:abstractNumId w:val="13"/>
  </w:num>
  <w:num w:numId="13">
    <w:abstractNumId w:val="40"/>
  </w:num>
  <w:num w:numId="14">
    <w:abstractNumId w:val="35"/>
  </w:num>
  <w:num w:numId="15">
    <w:abstractNumId w:val="47"/>
  </w:num>
  <w:num w:numId="16">
    <w:abstractNumId w:val="51"/>
  </w:num>
  <w:num w:numId="17">
    <w:abstractNumId w:val="51"/>
    <w:lvlOverride w:ilvl="0">
      <w:lvl w:ilvl="0">
        <w:start w:val="1"/>
        <w:numFmt w:val="decimal"/>
        <w:lvlText w:val="%1."/>
        <w:legacy w:legacy="1" w:legacySpace="0" w:legacyIndent="236"/>
        <w:lvlJc w:val="left"/>
        <w:rPr>
          <w:rFonts w:ascii="Times New Roman" w:hAnsi="Times New Roman" w:cs="Times New Roman" w:hint="default"/>
        </w:rPr>
      </w:lvl>
    </w:lvlOverride>
  </w:num>
  <w:num w:numId="18">
    <w:abstractNumId w:val="25"/>
  </w:num>
  <w:num w:numId="19">
    <w:abstractNumId w:val="36"/>
  </w:num>
  <w:num w:numId="20">
    <w:abstractNumId w:val="52"/>
  </w:num>
  <w:num w:numId="21">
    <w:abstractNumId w:val="23"/>
  </w:num>
  <w:num w:numId="22">
    <w:abstractNumId w:val="19"/>
  </w:num>
  <w:num w:numId="23">
    <w:abstractNumId w:val="46"/>
  </w:num>
  <w:num w:numId="24">
    <w:abstractNumId w:val="43"/>
  </w:num>
  <w:num w:numId="2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729"/>
    <w:rsid w:val="00042062"/>
    <w:rsid w:val="000B78A0"/>
    <w:rsid w:val="0013730F"/>
    <w:rsid w:val="001505E4"/>
    <w:rsid w:val="00170FDE"/>
    <w:rsid w:val="0019003B"/>
    <w:rsid w:val="001C02D3"/>
    <w:rsid w:val="001C0DA9"/>
    <w:rsid w:val="001C4A95"/>
    <w:rsid w:val="00207166"/>
    <w:rsid w:val="00237EE1"/>
    <w:rsid w:val="00253D2B"/>
    <w:rsid w:val="002B2A24"/>
    <w:rsid w:val="003205FE"/>
    <w:rsid w:val="00430471"/>
    <w:rsid w:val="00435778"/>
    <w:rsid w:val="00451E99"/>
    <w:rsid w:val="0046193C"/>
    <w:rsid w:val="00466344"/>
    <w:rsid w:val="00475FDD"/>
    <w:rsid w:val="004B5DB0"/>
    <w:rsid w:val="004C6DC5"/>
    <w:rsid w:val="004D4DFB"/>
    <w:rsid w:val="00513D0C"/>
    <w:rsid w:val="00536307"/>
    <w:rsid w:val="00576659"/>
    <w:rsid w:val="005815D7"/>
    <w:rsid w:val="005C66AA"/>
    <w:rsid w:val="0065683F"/>
    <w:rsid w:val="006A7E7F"/>
    <w:rsid w:val="006C6682"/>
    <w:rsid w:val="006F4F3C"/>
    <w:rsid w:val="007C751D"/>
    <w:rsid w:val="007F101E"/>
    <w:rsid w:val="007F1022"/>
    <w:rsid w:val="00817E1D"/>
    <w:rsid w:val="008B42D8"/>
    <w:rsid w:val="00914E6C"/>
    <w:rsid w:val="00960DF4"/>
    <w:rsid w:val="009712B4"/>
    <w:rsid w:val="00972A64"/>
    <w:rsid w:val="00993729"/>
    <w:rsid w:val="009A381A"/>
    <w:rsid w:val="009B45DE"/>
    <w:rsid w:val="009B5357"/>
    <w:rsid w:val="00A0704A"/>
    <w:rsid w:val="00A10929"/>
    <w:rsid w:val="00A11B8A"/>
    <w:rsid w:val="00A15791"/>
    <w:rsid w:val="00A1625C"/>
    <w:rsid w:val="00A44EAF"/>
    <w:rsid w:val="00A72260"/>
    <w:rsid w:val="00A84E19"/>
    <w:rsid w:val="00AD44BD"/>
    <w:rsid w:val="00AF7F3B"/>
    <w:rsid w:val="00B521E8"/>
    <w:rsid w:val="00C525E3"/>
    <w:rsid w:val="00C55521"/>
    <w:rsid w:val="00C65BB0"/>
    <w:rsid w:val="00C96D4D"/>
    <w:rsid w:val="00CF424D"/>
    <w:rsid w:val="00D517F8"/>
    <w:rsid w:val="00D70177"/>
    <w:rsid w:val="00DA1928"/>
    <w:rsid w:val="00E6399C"/>
    <w:rsid w:val="00E94099"/>
    <w:rsid w:val="00ED093C"/>
    <w:rsid w:val="00EE30E3"/>
    <w:rsid w:val="00F26FCB"/>
    <w:rsid w:val="00F50B0A"/>
    <w:rsid w:val="00F60C94"/>
    <w:rsid w:val="00F91EA4"/>
    <w:rsid w:val="00FB46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2B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93729"/>
    <w:pPr>
      <w:widowControl w:val="0"/>
      <w:suppressAutoHyphens/>
      <w:spacing w:after="0" w:line="240" w:lineRule="auto"/>
    </w:pPr>
    <w:rPr>
      <w:rFonts w:ascii="Times New Roman" w:eastAsia="Lucida Sans Unicode" w:hAnsi="Times New Roman" w:cs="Times New Roman"/>
      <w:sz w:val="24"/>
      <w:szCs w:val="20"/>
      <w:lang w:eastAsia="ar-SA"/>
    </w:rPr>
  </w:style>
  <w:style w:type="paragraph" w:styleId="Nagwek1">
    <w:name w:val="heading 1"/>
    <w:basedOn w:val="Normalny"/>
    <w:next w:val="Normalny"/>
    <w:link w:val="Nagwek1Znak"/>
    <w:uiPriority w:val="9"/>
    <w:qFormat/>
    <w:rsid w:val="00993729"/>
    <w:pPr>
      <w:keepNext/>
      <w:keepLines/>
      <w:spacing w:before="48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semiHidden/>
    <w:unhideWhenUsed/>
    <w:qFormat/>
    <w:rsid w:val="000420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4">
    <w:name w:val="heading 4"/>
    <w:basedOn w:val="Normalny"/>
    <w:next w:val="Normalny"/>
    <w:link w:val="Nagwek4Znak"/>
    <w:uiPriority w:val="9"/>
    <w:qFormat/>
    <w:rsid w:val="00993729"/>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93729"/>
    <w:rPr>
      <w:rFonts w:ascii="Cambria" w:eastAsia="Times New Roman" w:hAnsi="Cambria" w:cs="Times New Roman"/>
      <w:b/>
      <w:bCs/>
      <w:color w:val="365F91"/>
      <w:sz w:val="28"/>
      <w:szCs w:val="28"/>
      <w:lang w:eastAsia="ar-SA"/>
    </w:rPr>
  </w:style>
  <w:style w:type="character" w:customStyle="1" w:styleId="Nagwek4Znak">
    <w:name w:val="Nagłówek 4 Znak"/>
    <w:basedOn w:val="Domylnaczcionkaakapitu"/>
    <w:link w:val="Nagwek4"/>
    <w:uiPriority w:val="9"/>
    <w:rsid w:val="00993729"/>
    <w:rPr>
      <w:rFonts w:ascii="Calibri" w:eastAsia="Times New Roman" w:hAnsi="Calibri" w:cs="Times New Roman"/>
      <w:b/>
      <w:bCs/>
      <w:sz w:val="28"/>
      <w:szCs w:val="28"/>
      <w:lang w:eastAsia="ar-SA"/>
    </w:rPr>
  </w:style>
  <w:style w:type="paragraph" w:styleId="Nagwek">
    <w:name w:val="header"/>
    <w:basedOn w:val="Normalny"/>
    <w:link w:val="NagwekZnak"/>
    <w:uiPriority w:val="99"/>
    <w:unhideWhenUsed/>
    <w:rsid w:val="00993729"/>
    <w:pPr>
      <w:tabs>
        <w:tab w:val="center" w:pos="4536"/>
        <w:tab w:val="right" w:pos="9072"/>
      </w:tabs>
    </w:pPr>
  </w:style>
  <w:style w:type="character" w:customStyle="1" w:styleId="NagwekZnak">
    <w:name w:val="Nagłówek Znak"/>
    <w:basedOn w:val="Domylnaczcionkaakapitu"/>
    <w:link w:val="Nagwek"/>
    <w:uiPriority w:val="99"/>
    <w:rsid w:val="00993729"/>
    <w:rPr>
      <w:rFonts w:ascii="Times New Roman" w:eastAsia="Lucida Sans Unicode" w:hAnsi="Times New Roman" w:cs="Times New Roman"/>
      <w:sz w:val="24"/>
      <w:szCs w:val="20"/>
      <w:lang w:eastAsia="ar-SA"/>
    </w:rPr>
  </w:style>
  <w:style w:type="paragraph" w:styleId="Stopka">
    <w:name w:val="footer"/>
    <w:basedOn w:val="Normalny"/>
    <w:link w:val="StopkaZnak"/>
    <w:uiPriority w:val="99"/>
    <w:unhideWhenUsed/>
    <w:rsid w:val="00993729"/>
    <w:pPr>
      <w:tabs>
        <w:tab w:val="center" w:pos="4536"/>
        <w:tab w:val="right" w:pos="9072"/>
      </w:tabs>
    </w:pPr>
  </w:style>
  <w:style w:type="character" w:customStyle="1" w:styleId="StopkaZnak">
    <w:name w:val="Stopka Znak"/>
    <w:basedOn w:val="Domylnaczcionkaakapitu"/>
    <w:link w:val="Stopka"/>
    <w:uiPriority w:val="99"/>
    <w:rsid w:val="00993729"/>
    <w:rPr>
      <w:rFonts w:ascii="Times New Roman" w:eastAsia="Lucida Sans Unicode" w:hAnsi="Times New Roman" w:cs="Times New Roman"/>
      <w:sz w:val="24"/>
      <w:szCs w:val="20"/>
      <w:lang w:eastAsia="ar-SA"/>
    </w:rPr>
  </w:style>
  <w:style w:type="character" w:styleId="Pogrubienie">
    <w:name w:val="Strong"/>
    <w:uiPriority w:val="99"/>
    <w:qFormat/>
    <w:rsid w:val="00993729"/>
    <w:rPr>
      <w:b/>
      <w:bCs/>
    </w:rPr>
  </w:style>
  <w:style w:type="paragraph" w:styleId="Tekstpodstawowy">
    <w:name w:val="Body Text"/>
    <w:basedOn w:val="Normalny"/>
    <w:link w:val="TekstpodstawowyZnak"/>
    <w:rsid w:val="00993729"/>
    <w:pPr>
      <w:widowControl/>
      <w:suppressAutoHyphens w:val="0"/>
      <w:autoSpaceDE w:val="0"/>
      <w:autoSpaceDN w:val="0"/>
      <w:adjustRightInd w:val="0"/>
      <w:jc w:val="both"/>
    </w:pPr>
    <w:rPr>
      <w:rFonts w:eastAsia="Times New Roman"/>
      <w:bCs/>
      <w:sz w:val="28"/>
      <w:lang w:eastAsia="pl-PL"/>
    </w:rPr>
  </w:style>
  <w:style w:type="character" w:customStyle="1" w:styleId="TekstpodstawowyZnak">
    <w:name w:val="Tekst podstawowy Znak"/>
    <w:basedOn w:val="Domylnaczcionkaakapitu"/>
    <w:link w:val="Tekstpodstawowy"/>
    <w:rsid w:val="00993729"/>
    <w:rPr>
      <w:rFonts w:ascii="Times New Roman" w:eastAsia="Times New Roman" w:hAnsi="Times New Roman" w:cs="Times New Roman"/>
      <w:bCs/>
      <w:sz w:val="28"/>
      <w:szCs w:val="20"/>
      <w:lang w:eastAsia="pl-PL"/>
    </w:rPr>
  </w:style>
  <w:style w:type="paragraph" w:styleId="NormalnyWeb">
    <w:name w:val="Normal (Web)"/>
    <w:basedOn w:val="Normalny"/>
    <w:uiPriority w:val="99"/>
    <w:rsid w:val="00993729"/>
    <w:pPr>
      <w:widowControl/>
      <w:suppressAutoHyphens w:val="0"/>
      <w:spacing w:after="100" w:afterAutospacing="1"/>
    </w:pPr>
    <w:rPr>
      <w:rFonts w:ascii="Verdana" w:eastAsia="Times New Roman" w:hAnsi="Verdana"/>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
    <w:basedOn w:val="Normalny"/>
    <w:link w:val="AkapitzlistZnak"/>
    <w:uiPriority w:val="34"/>
    <w:qFormat/>
    <w:rsid w:val="00993729"/>
    <w:pPr>
      <w:widowControl/>
      <w:suppressAutoHyphens w:val="0"/>
      <w:spacing w:after="120"/>
      <w:ind w:left="720"/>
      <w:contextualSpacing/>
      <w:jc w:val="both"/>
    </w:pPr>
    <w:rPr>
      <w:rFonts w:ascii="Calibri" w:eastAsia="Calibri" w:hAnsi="Calibri"/>
      <w:sz w:val="22"/>
      <w:szCs w:val="22"/>
      <w:lang w:eastAsia="en-US"/>
    </w:rPr>
  </w:style>
  <w:style w:type="character" w:styleId="Odwoaniedokomentarza">
    <w:name w:val="annotation reference"/>
    <w:uiPriority w:val="99"/>
    <w:unhideWhenUsed/>
    <w:rsid w:val="00993729"/>
    <w:rPr>
      <w:sz w:val="16"/>
      <w:szCs w:val="16"/>
    </w:rPr>
  </w:style>
  <w:style w:type="paragraph" w:styleId="Zwykytekst">
    <w:name w:val="Plain Text"/>
    <w:basedOn w:val="Normalny"/>
    <w:link w:val="ZwykytekstZnak"/>
    <w:uiPriority w:val="99"/>
    <w:unhideWhenUsed/>
    <w:rsid w:val="00993729"/>
    <w:pPr>
      <w:widowControl/>
      <w:suppressAutoHyphens w:val="0"/>
    </w:pPr>
    <w:rPr>
      <w:rFonts w:ascii="Consolas" w:eastAsia="Calibri" w:hAnsi="Consolas"/>
      <w:sz w:val="21"/>
      <w:szCs w:val="21"/>
    </w:rPr>
  </w:style>
  <w:style w:type="character" w:customStyle="1" w:styleId="ZwykytekstZnak">
    <w:name w:val="Zwykły tekst Znak"/>
    <w:basedOn w:val="Domylnaczcionkaakapitu"/>
    <w:link w:val="Zwykytekst"/>
    <w:uiPriority w:val="99"/>
    <w:rsid w:val="00993729"/>
    <w:rPr>
      <w:rFonts w:ascii="Consolas" w:eastAsia="Calibri" w:hAnsi="Consolas" w:cs="Times New Roman"/>
      <w:sz w:val="21"/>
      <w:szCs w:val="21"/>
    </w:rPr>
  </w:style>
  <w:style w:type="paragraph" w:customStyle="1" w:styleId="Zwykytekst1">
    <w:name w:val="Zwykły tekst1"/>
    <w:basedOn w:val="Normalny"/>
    <w:rsid w:val="00993729"/>
    <w:rPr>
      <w:rFonts w:ascii="Courier New" w:eastAsia="Arial Unicode MS" w:hAnsi="Courier New"/>
      <w:sz w:val="20"/>
      <w:lang w:eastAsia="pl-PL"/>
    </w:rPr>
  </w:style>
  <w:style w:type="paragraph" w:customStyle="1" w:styleId="Zwykytekst2">
    <w:name w:val="Zwykły tekst2"/>
    <w:basedOn w:val="Normalny"/>
    <w:rsid w:val="00993729"/>
    <w:rPr>
      <w:rFonts w:ascii="Courier New" w:eastAsia="Arial Unicode MS" w:hAnsi="Courier New"/>
      <w:sz w:val="20"/>
    </w:rPr>
  </w:style>
  <w:style w:type="paragraph" w:customStyle="1" w:styleId="PlainText1">
    <w:name w:val="Plain Text1"/>
    <w:basedOn w:val="Normalny"/>
    <w:rsid w:val="00993729"/>
    <w:rPr>
      <w:rFonts w:ascii="Courier New" w:eastAsia="Calibri" w:hAnsi="Courier New" w:cs="Courier New"/>
      <w:sz w:val="20"/>
    </w:rPr>
  </w:style>
  <w:style w:type="paragraph" w:customStyle="1" w:styleId="Zal-text">
    <w:name w:val="Zal-text"/>
    <w:basedOn w:val="Normalny"/>
    <w:rsid w:val="00993729"/>
    <w:pPr>
      <w:tabs>
        <w:tab w:val="right" w:leader="dot" w:pos="8674"/>
      </w:tabs>
      <w:suppressAutoHyphens w:val="0"/>
      <w:autoSpaceDE w:val="0"/>
      <w:spacing w:before="57" w:after="57" w:line="280" w:lineRule="atLeast"/>
      <w:jc w:val="both"/>
      <w:textAlignment w:val="center"/>
    </w:pPr>
    <w:rPr>
      <w:rFonts w:ascii="Myriad Pro" w:eastAsia="Times New Roman" w:hAnsi="Myriad Pro" w:cs="Myriad Pro"/>
      <w:color w:val="000000"/>
      <w:sz w:val="22"/>
      <w:szCs w:val="22"/>
    </w:rPr>
  </w:style>
  <w:style w:type="paragraph" w:customStyle="1" w:styleId="Zalbold-centr">
    <w:name w:val="Zal bold-centr"/>
    <w:basedOn w:val="Normalny"/>
    <w:rsid w:val="00993729"/>
    <w:pPr>
      <w:keepNext/>
      <w:keepLines/>
      <w:autoSpaceDE w:val="0"/>
      <w:spacing w:before="283" w:after="142" w:line="280" w:lineRule="atLeast"/>
      <w:jc w:val="center"/>
      <w:textAlignment w:val="center"/>
    </w:pPr>
    <w:rPr>
      <w:rFonts w:ascii="Myriad Pro" w:eastAsia="Times New Roman" w:hAnsi="Myriad Pro" w:cs="Myriad Pro"/>
      <w:b/>
      <w:bCs/>
      <w:color w:val="000000"/>
      <w:sz w:val="22"/>
      <w:szCs w:val="22"/>
    </w:rPr>
  </w:style>
  <w:style w:type="paragraph" w:customStyle="1" w:styleId="Zal-text-punkt">
    <w:name w:val="Zal-text-punkt"/>
    <w:basedOn w:val="Normalny"/>
    <w:rsid w:val="00993729"/>
    <w:pPr>
      <w:tabs>
        <w:tab w:val="left" w:pos="567"/>
      </w:tabs>
      <w:suppressAutoHyphens w:val="0"/>
      <w:autoSpaceDE w:val="0"/>
      <w:spacing w:line="280" w:lineRule="atLeast"/>
      <w:ind w:left="340" w:right="57" w:hanging="283"/>
      <w:jc w:val="both"/>
      <w:textAlignment w:val="center"/>
    </w:pPr>
    <w:rPr>
      <w:rFonts w:ascii="Myriad Pro" w:eastAsia="Times New Roman" w:hAnsi="Myriad Pro" w:cs="Myriad Pro"/>
      <w:color w:val="000000"/>
      <w:sz w:val="22"/>
      <w:szCs w:val="22"/>
    </w:rPr>
  </w:style>
  <w:style w:type="paragraph" w:styleId="Tekstprzypisudolnego">
    <w:name w:val="footnote text"/>
    <w:basedOn w:val="Normalny"/>
    <w:link w:val="TekstprzypisudolnegoZnak"/>
    <w:uiPriority w:val="99"/>
    <w:semiHidden/>
    <w:unhideWhenUsed/>
    <w:rsid w:val="00993729"/>
    <w:rPr>
      <w:sz w:val="20"/>
    </w:rPr>
  </w:style>
  <w:style w:type="character" w:customStyle="1" w:styleId="TekstprzypisudolnegoZnak">
    <w:name w:val="Tekst przypisu dolnego Znak"/>
    <w:basedOn w:val="Domylnaczcionkaakapitu"/>
    <w:link w:val="Tekstprzypisudolnego"/>
    <w:uiPriority w:val="99"/>
    <w:semiHidden/>
    <w:rsid w:val="00993729"/>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993729"/>
    <w:rPr>
      <w:vertAlign w:val="superscript"/>
    </w:rPr>
  </w:style>
  <w:style w:type="paragraph" w:styleId="Lista">
    <w:name w:val="List"/>
    <w:basedOn w:val="Normalny"/>
    <w:rsid w:val="00993729"/>
    <w:pPr>
      <w:suppressAutoHyphens w:val="0"/>
      <w:autoSpaceDE w:val="0"/>
      <w:ind w:left="283" w:hanging="283"/>
    </w:pPr>
    <w:rPr>
      <w:rFonts w:eastAsia="Times New Roman"/>
      <w:sz w:val="20"/>
      <w:lang w:eastAsia="pl-PL" w:bidi="pl-PL"/>
    </w:rPr>
  </w:style>
  <w:style w:type="paragraph" w:customStyle="1" w:styleId="Znak5">
    <w:name w:val="Znak5"/>
    <w:basedOn w:val="Normalny"/>
    <w:rsid w:val="00993729"/>
    <w:pPr>
      <w:widowControl/>
      <w:suppressAutoHyphens w:val="0"/>
      <w:spacing w:after="160" w:line="240" w:lineRule="exact"/>
    </w:pPr>
    <w:rPr>
      <w:rFonts w:ascii="Tahoma" w:eastAsia="Times New Roman" w:hAnsi="Tahoma"/>
      <w:sz w:val="20"/>
      <w:lang w:val="en-US" w:eastAsia="en-US"/>
    </w:rPr>
  </w:style>
  <w:style w:type="paragraph" w:customStyle="1" w:styleId="Default">
    <w:name w:val="Default"/>
    <w:rsid w:val="009937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Zwykytekst20">
    <w:name w:val="Zwykły tekst2"/>
    <w:basedOn w:val="Normalny"/>
    <w:rsid w:val="00993729"/>
    <w:pPr>
      <w:widowControl/>
    </w:pPr>
    <w:rPr>
      <w:rFonts w:ascii="Consolas" w:eastAsia="Calibri" w:hAnsi="Consolas" w:cs="Consolas"/>
      <w:sz w:val="21"/>
      <w:szCs w:val="21"/>
      <w:lang w:eastAsia="zh-CN"/>
    </w:rPr>
  </w:style>
  <w:style w:type="paragraph" w:styleId="Tekstdymka">
    <w:name w:val="Balloon Text"/>
    <w:basedOn w:val="Normalny"/>
    <w:link w:val="TekstdymkaZnak"/>
    <w:uiPriority w:val="99"/>
    <w:semiHidden/>
    <w:unhideWhenUsed/>
    <w:rsid w:val="00993729"/>
    <w:rPr>
      <w:rFonts w:ascii="Tahoma" w:hAnsi="Tahoma" w:cs="Tahoma"/>
      <w:sz w:val="16"/>
      <w:szCs w:val="16"/>
    </w:rPr>
  </w:style>
  <w:style w:type="character" w:customStyle="1" w:styleId="TekstdymkaZnak">
    <w:name w:val="Tekst dymka Znak"/>
    <w:basedOn w:val="Domylnaczcionkaakapitu"/>
    <w:link w:val="Tekstdymka"/>
    <w:uiPriority w:val="99"/>
    <w:semiHidden/>
    <w:rsid w:val="00993729"/>
    <w:rPr>
      <w:rFonts w:ascii="Tahoma" w:eastAsia="Lucida Sans Unicode" w:hAnsi="Tahoma" w:cs="Tahoma"/>
      <w:sz w:val="16"/>
      <w:szCs w:val="16"/>
      <w:lang w:eastAsia="ar-SA"/>
    </w:rPr>
  </w:style>
  <w:style w:type="paragraph" w:styleId="Tekstkomentarza">
    <w:name w:val="annotation text"/>
    <w:basedOn w:val="Normalny"/>
    <w:link w:val="TekstkomentarzaZnak"/>
    <w:uiPriority w:val="99"/>
    <w:unhideWhenUsed/>
    <w:rsid w:val="00993729"/>
    <w:rPr>
      <w:sz w:val="20"/>
    </w:rPr>
  </w:style>
  <w:style w:type="character" w:customStyle="1" w:styleId="TekstkomentarzaZnak">
    <w:name w:val="Tekst komentarza Znak"/>
    <w:basedOn w:val="Domylnaczcionkaakapitu"/>
    <w:link w:val="Tekstkomentarza"/>
    <w:uiPriority w:val="99"/>
    <w:rsid w:val="00993729"/>
    <w:rPr>
      <w:rFonts w:ascii="Times New Roman" w:eastAsia="Lucida Sans Unicode" w:hAnsi="Times New Roman" w:cs="Times New Roman"/>
      <w:sz w:val="20"/>
      <w:szCs w:val="20"/>
      <w:lang w:eastAsia="ar-SA"/>
    </w:rPr>
  </w:style>
  <w:style w:type="character" w:styleId="Hipercze">
    <w:name w:val="Hyperlink"/>
    <w:uiPriority w:val="99"/>
    <w:rsid w:val="00993729"/>
    <w:rPr>
      <w:color w:val="0000FF"/>
      <w:u w:val="single"/>
    </w:rPr>
  </w:style>
  <w:style w:type="character" w:styleId="Uwydatnienie">
    <w:name w:val="Emphasis"/>
    <w:uiPriority w:val="20"/>
    <w:qFormat/>
    <w:rsid w:val="00993729"/>
    <w:rPr>
      <w:i/>
      <w:iCs/>
    </w:rPr>
  </w:style>
  <w:style w:type="paragraph" w:styleId="Tematkomentarza">
    <w:name w:val="annotation subject"/>
    <w:basedOn w:val="Tekstkomentarza"/>
    <w:next w:val="Tekstkomentarza"/>
    <w:link w:val="TematkomentarzaZnak"/>
    <w:uiPriority w:val="99"/>
    <w:semiHidden/>
    <w:unhideWhenUsed/>
    <w:rsid w:val="00993729"/>
    <w:rPr>
      <w:b/>
      <w:bCs/>
    </w:rPr>
  </w:style>
  <w:style w:type="character" w:customStyle="1" w:styleId="TematkomentarzaZnak">
    <w:name w:val="Temat komentarza Znak"/>
    <w:basedOn w:val="TekstkomentarzaZnak"/>
    <w:link w:val="Tematkomentarza"/>
    <w:uiPriority w:val="99"/>
    <w:semiHidden/>
    <w:rsid w:val="00993729"/>
    <w:rPr>
      <w:rFonts w:ascii="Times New Roman" w:eastAsia="Lucida Sans Unicode" w:hAnsi="Times New Roman" w:cs="Times New Roman"/>
      <w:b/>
      <w:bCs/>
      <w:sz w:val="20"/>
      <w:szCs w:val="20"/>
      <w:lang w:eastAsia="ar-SA"/>
    </w:rPr>
  </w:style>
  <w:style w:type="character" w:customStyle="1" w:styleId="st">
    <w:name w:val="st"/>
    <w:rsid w:val="00993729"/>
  </w:style>
  <w:style w:type="paragraph" w:styleId="Poprawka">
    <w:name w:val="Revision"/>
    <w:hidden/>
    <w:uiPriority w:val="99"/>
    <w:semiHidden/>
    <w:rsid w:val="00993729"/>
    <w:pPr>
      <w:spacing w:after="0" w:line="240" w:lineRule="auto"/>
    </w:pPr>
    <w:rPr>
      <w:rFonts w:ascii="Times New Roman" w:eastAsia="Lucida Sans Unicode" w:hAnsi="Times New Roman" w:cs="Times New Roman"/>
      <w:sz w:val="24"/>
      <w:szCs w:val="20"/>
      <w:lang w:eastAsia="ar-SA"/>
    </w:rPr>
  </w:style>
  <w:style w:type="paragraph" w:styleId="Lista2">
    <w:name w:val="List 2"/>
    <w:basedOn w:val="Normalny"/>
    <w:uiPriority w:val="99"/>
    <w:semiHidden/>
    <w:unhideWhenUsed/>
    <w:rsid w:val="00993729"/>
    <w:pPr>
      <w:ind w:left="566" w:hanging="283"/>
      <w:contextualSpacing/>
    </w:p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
    <w:link w:val="Akapitzlist"/>
    <w:uiPriority w:val="34"/>
    <w:qFormat/>
    <w:rsid w:val="00993729"/>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993729"/>
    <w:rPr>
      <w:sz w:val="20"/>
    </w:rPr>
  </w:style>
  <w:style w:type="character" w:customStyle="1" w:styleId="TekstprzypisukocowegoZnak">
    <w:name w:val="Tekst przypisu końcowego Znak"/>
    <w:basedOn w:val="Domylnaczcionkaakapitu"/>
    <w:link w:val="Tekstprzypisukocowego"/>
    <w:uiPriority w:val="99"/>
    <w:semiHidden/>
    <w:rsid w:val="00993729"/>
    <w:rPr>
      <w:rFonts w:ascii="Times New Roman" w:eastAsia="Lucida Sans Unicode" w:hAnsi="Times New Roman" w:cs="Times New Roman"/>
      <w:sz w:val="20"/>
      <w:szCs w:val="20"/>
      <w:lang w:eastAsia="ar-SA"/>
    </w:rPr>
  </w:style>
  <w:style w:type="character" w:styleId="Odwoanieprzypisukocowego">
    <w:name w:val="endnote reference"/>
    <w:uiPriority w:val="99"/>
    <w:semiHidden/>
    <w:unhideWhenUsed/>
    <w:rsid w:val="00993729"/>
    <w:rPr>
      <w:vertAlign w:val="superscript"/>
    </w:rPr>
  </w:style>
  <w:style w:type="character" w:customStyle="1" w:styleId="akapitdomyslnynastepne">
    <w:name w:val="akapitdomyslnynastepne"/>
    <w:uiPriority w:val="99"/>
    <w:rsid w:val="00993729"/>
  </w:style>
  <w:style w:type="paragraph" w:customStyle="1" w:styleId="Stopka1">
    <w:name w:val="Stopka1"/>
    <w:rsid w:val="00993729"/>
    <w:pPr>
      <w:spacing w:after="0" w:line="240" w:lineRule="auto"/>
    </w:pPr>
    <w:rPr>
      <w:rFonts w:ascii="Times New Roman" w:eastAsia="Calibri" w:hAnsi="Times New Roman" w:cs="Times New Roman"/>
      <w:color w:val="000000"/>
      <w:sz w:val="24"/>
      <w:szCs w:val="24"/>
      <w:lang w:eastAsia="pl-PL"/>
    </w:rPr>
  </w:style>
  <w:style w:type="paragraph" w:customStyle="1" w:styleId="pkt">
    <w:name w:val="pkt"/>
    <w:basedOn w:val="Normalny"/>
    <w:rsid w:val="00E6399C"/>
    <w:pPr>
      <w:widowControl/>
      <w:suppressAutoHyphens w:val="0"/>
      <w:spacing w:before="60" w:after="60"/>
      <w:ind w:left="851" w:hanging="295"/>
      <w:jc w:val="both"/>
    </w:pPr>
    <w:rPr>
      <w:rFonts w:eastAsia="Times New Roman"/>
      <w:szCs w:val="24"/>
      <w:lang w:eastAsia="pl-PL"/>
    </w:rPr>
  </w:style>
  <w:style w:type="paragraph" w:customStyle="1" w:styleId="Zwykytekst3">
    <w:name w:val="Zwykły tekst3"/>
    <w:basedOn w:val="Normalny"/>
    <w:rsid w:val="006C6682"/>
    <w:rPr>
      <w:rFonts w:ascii="Courier New" w:eastAsia="Arial Unicode MS" w:hAnsi="Courier New"/>
      <w:sz w:val="20"/>
    </w:rPr>
  </w:style>
  <w:style w:type="character" w:customStyle="1" w:styleId="UnresolvedMention">
    <w:name w:val="Unresolved Mention"/>
    <w:uiPriority w:val="99"/>
    <w:semiHidden/>
    <w:unhideWhenUsed/>
    <w:rsid w:val="006C6682"/>
    <w:rPr>
      <w:color w:val="605E5C"/>
      <w:shd w:val="clear" w:color="auto" w:fill="E1DFDD"/>
    </w:rPr>
  </w:style>
  <w:style w:type="character" w:customStyle="1" w:styleId="Nagwek2Znak">
    <w:name w:val="Nagłówek 2 Znak"/>
    <w:basedOn w:val="Domylnaczcionkaakapitu"/>
    <w:link w:val="Nagwek2"/>
    <w:uiPriority w:val="9"/>
    <w:semiHidden/>
    <w:rsid w:val="00042062"/>
    <w:rPr>
      <w:rFonts w:asciiTheme="majorHAnsi" w:eastAsiaTheme="majorEastAsia" w:hAnsiTheme="majorHAnsi" w:cstheme="majorBidi"/>
      <w:color w:val="2F5496" w:themeColor="accent1" w:themeShade="BF"/>
      <w:sz w:val="26"/>
      <w:szCs w:val="26"/>
      <w:lang w:eastAsia="ar-SA"/>
    </w:rPr>
  </w:style>
  <w:style w:type="paragraph" w:customStyle="1" w:styleId="Zwykytekst4">
    <w:name w:val="Zwykły tekst4"/>
    <w:basedOn w:val="Normalny"/>
    <w:rsid w:val="00042062"/>
    <w:rPr>
      <w:rFonts w:ascii="Courier New" w:eastAsia="Arial Unicode MS" w:hAnsi="Courier New"/>
      <w:sz w:val="20"/>
    </w:rPr>
  </w:style>
  <w:style w:type="character" w:customStyle="1" w:styleId="WW-Znakiprzypiswdolnych2">
    <w:name w:val="WW-Znaki przypisów dolnych2"/>
    <w:rsid w:val="00042062"/>
    <w:rPr>
      <w:sz w:val="20"/>
      <w:vertAlign w:val="superscript"/>
    </w:rPr>
  </w:style>
  <w:style w:type="paragraph" w:customStyle="1" w:styleId="lstminus">
    <w:name w:val="lst_minus"/>
    <w:basedOn w:val="Normalny"/>
    <w:rsid w:val="00042062"/>
    <w:pPr>
      <w:widowControl/>
      <w:suppressAutoHyphens w:val="0"/>
      <w:spacing w:before="100" w:beforeAutospacing="1" w:after="100" w:afterAutospacing="1"/>
    </w:pPr>
    <w:rPr>
      <w:rFonts w:eastAsia="Times New Roman"/>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93729"/>
    <w:pPr>
      <w:widowControl w:val="0"/>
      <w:suppressAutoHyphens/>
      <w:spacing w:after="0" w:line="240" w:lineRule="auto"/>
    </w:pPr>
    <w:rPr>
      <w:rFonts w:ascii="Times New Roman" w:eastAsia="Lucida Sans Unicode" w:hAnsi="Times New Roman" w:cs="Times New Roman"/>
      <w:sz w:val="24"/>
      <w:szCs w:val="20"/>
      <w:lang w:eastAsia="ar-SA"/>
    </w:rPr>
  </w:style>
  <w:style w:type="paragraph" w:styleId="Nagwek1">
    <w:name w:val="heading 1"/>
    <w:basedOn w:val="Normalny"/>
    <w:next w:val="Normalny"/>
    <w:link w:val="Nagwek1Znak"/>
    <w:uiPriority w:val="9"/>
    <w:qFormat/>
    <w:rsid w:val="00993729"/>
    <w:pPr>
      <w:keepNext/>
      <w:keepLines/>
      <w:spacing w:before="48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semiHidden/>
    <w:unhideWhenUsed/>
    <w:qFormat/>
    <w:rsid w:val="000420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4">
    <w:name w:val="heading 4"/>
    <w:basedOn w:val="Normalny"/>
    <w:next w:val="Normalny"/>
    <w:link w:val="Nagwek4Znak"/>
    <w:uiPriority w:val="9"/>
    <w:qFormat/>
    <w:rsid w:val="00993729"/>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93729"/>
    <w:rPr>
      <w:rFonts w:ascii="Cambria" w:eastAsia="Times New Roman" w:hAnsi="Cambria" w:cs="Times New Roman"/>
      <w:b/>
      <w:bCs/>
      <w:color w:val="365F91"/>
      <w:sz w:val="28"/>
      <w:szCs w:val="28"/>
      <w:lang w:eastAsia="ar-SA"/>
    </w:rPr>
  </w:style>
  <w:style w:type="character" w:customStyle="1" w:styleId="Nagwek4Znak">
    <w:name w:val="Nagłówek 4 Znak"/>
    <w:basedOn w:val="Domylnaczcionkaakapitu"/>
    <w:link w:val="Nagwek4"/>
    <w:uiPriority w:val="9"/>
    <w:rsid w:val="00993729"/>
    <w:rPr>
      <w:rFonts w:ascii="Calibri" w:eastAsia="Times New Roman" w:hAnsi="Calibri" w:cs="Times New Roman"/>
      <w:b/>
      <w:bCs/>
      <w:sz w:val="28"/>
      <w:szCs w:val="28"/>
      <w:lang w:eastAsia="ar-SA"/>
    </w:rPr>
  </w:style>
  <w:style w:type="paragraph" w:styleId="Nagwek">
    <w:name w:val="header"/>
    <w:basedOn w:val="Normalny"/>
    <w:link w:val="NagwekZnak"/>
    <w:uiPriority w:val="99"/>
    <w:unhideWhenUsed/>
    <w:rsid w:val="00993729"/>
    <w:pPr>
      <w:tabs>
        <w:tab w:val="center" w:pos="4536"/>
        <w:tab w:val="right" w:pos="9072"/>
      </w:tabs>
    </w:pPr>
  </w:style>
  <w:style w:type="character" w:customStyle="1" w:styleId="NagwekZnak">
    <w:name w:val="Nagłówek Znak"/>
    <w:basedOn w:val="Domylnaczcionkaakapitu"/>
    <w:link w:val="Nagwek"/>
    <w:uiPriority w:val="99"/>
    <w:rsid w:val="00993729"/>
    <w:rPr>
      <w:rFonts w:ascii="Times New Roman" w:eastAsia="Lucida Sans Unicode" w:hAnsi="Times New Roman" w:cs="Times New Roman"/>
      <w:sz w:val="24"/>
      <w:szCs w:val="20"/>
      <w:lang w:eastAsia="ar-SA"/>
    </w:rPr>
  </w:style>
  <w:style w:type="paragraph" w:styleId="Stopka">
    <w:name w:val="footer"/>
    <w:basedOn w:val="Normalny"/>
    <w:link w:val="StopkaZnak"/>
    <w:uiPriority w:val="99"/>
    <w:unhideWhenUsed/>
    <w:rsid w:val="00993729"/>
    <w:pPr>
      <w:tabs>
        <w:tab w:val="center" w:pos="4536"/>
        <w:tab w:val="right" w:pos="9072"/>
      </w:tabs>
    </w:pPr>
  </w:style>
  <w:style w:type="character" w:customStyle="1" w:styleId="StopkaZnak">
    <w:name w:val="Stopka Znak"/>
    <w:basedOn w:val="Domylnaczcionkaakapitu"/>
    <w:link w:val="Stopka"/>
    <w:uiPriority w:val="99"/>
    <w:rsid w:val="00993729"/>
    <w:rPr>
      <w:rFonts w:ascii="Times New Roman" w:eastAsia="Lucida Sans Unicode" w:hAnsi="Times New Roman" w:cs="Times New Roman"/>
      <w:sz w:val="24"/>
      <w:szCs w:val="20"/>
      <w:lang w:eastAsia="ar-SA"/>
    </w:rPr>
  </w:style>
  <w:style w:type="character" w:styleId="Pogrubienie">
    <w:name w:val="Strong"/>
    <w:uiPriority w:val="99"/>
    <w:qFormat/>
    <w:rsid w:val="00993729"/>
    <w:rPr>
      <w:b/>
      <w:bCs/>
    </w:rPr>
  </w:style>
  <w:style w:type="paragraph" w:styleId="Tekstpodstawowy">
    <w:name w:val="Body Text"/>
    <w:basedOn w:val="Normalny"/>
    <w:link w:val="TekstpodstawowyZnak"/>
    <w:rsid w:val="00993729"/>
    <w:pPr>
      <w:widowControl/>
      <w:suppressAutoHyphens w:val="0"/>
      <w:autoSpaceDE w:val="0"/>
      <w:autoSpaceDN w:val="0"/>
      <w:adjustRightInd w:val="0"/>
      <w:jc w:val="both"/>
    </w:pPr>
    <w:rPr>
      <w:rFonts w:eastAsia="Times New Roman"/>
      <w:bCs/>
      <w:sz w:val="28"/>
      <w:lang w:eastAsia="pl-PL"/>
    </w:rPr>
  </w:style>
  <w:style w:type="character" w:customStyle="1" w:styleId="TekstpodstawowyZnak">
    <w:name w:val="Tekst podstawowy Znak"/>
    <w:basedOn w:val="Domylnaczcionkaakapitu"/>
    <w:link w:val="Tekstpodstawowy"/>
    <w:rsid w:val="00993729"/>
    <w:rPr>
      <w:rFonts w:ascii="Times New Roman" w:eastAsia="Times New Roman" w:hAnsi="Times New Roman" w:cs="Times New Roman"/>
      <w:bCs/>
      <w:sz w:val="28"/>
      <w:szCs w:val="20"/>
      <w:lang w:eastAsia="pl-PL"/>
    </w:rPr>
  </w:style>
  <w:style w:type="paragraph" w:styleId="NormalnyWeb">
    <w:name w:val="Normal (Web)"/>
    <w:basedOn w:val="Normalny"/>
    <w:uiPriority w:val="99"/>
    <w:rsid w:val="00993729"/>
    <w:pPr>
      <w:widowControl/>
      <w:suppressAutoHyphens w:val="0"/>
      <w:spacing w:after="100" w:afterAutospacing="1"/>
    </w:pPr>
    <w:rPr>
      <w:rFonts w:ascii="Verdana" w:eastAsia="Times New Roman" w:hAnsi="Verdana"/>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
    <w:basedOn w:val="Normalny"/>
    <w:link w:val="AkapitzlistZnak"/>
    <w:uiPriority w:val="34"/>
    <w:qFormat/>
    <w:rsid w:val="00993729"/>
    <w:pPr>
      <w:widowControl/>
      <w:suppressAutoHyphens w:val="0"/>
      <w:spacing w:after="120"/>
      <w:ind w:left="720"/>
      <w:contextualSpacing/>
      <w:jc w:val="both"/>
    </w:pPr>
    <w:rPr>
      <w:rFonts w:ascii="Calibri" w:eastAsia="Calibri" w:hAnsi="Calibri"/>
      <w:sz w:val="22"/>
      <w:szCs w:val="22"/>
      <w:lang w:eastAsia="en-US"/>
    </w:rPr>
  </w:style>
  <w:style w:type="character" w:styleId="Odwoaniedokomentarza">
    <w:name w:val="annotation reference"/>
    <w:uiPriority w:val="99"/>
    <w:unhideWhenUsed/>
    <w:rsid w:val="00993729"/>
    <w:rPr>
      <w:sz w:val="16"/>
      <w:szCs w:val="16"/>
    </w:rPr>
  </w:style>
  <w:style w:type="paragraph" w:styleId="Zwykytekst">
    <w:name w:val="Plain Text"/>
    <w:basedOn w:val="Normalny"/>
    <w:link w:val="ZwykytekstZnak"/>
    <w:uiPriority w:val="99"/>
    <w:unhideWhenUsed/>
    <w:rsid w:val="00993729"/>
    <w:pPr>
      <w:widowControl/>
      <w:suppressAutoHyphens w:val="0"/>
    </w:pPr>
    <w:rPr>
      <w:rFonts w:ascii="Consolas" w:eastAsia="Calibri" w:hAnsi="Consolas"/>
      <w:sz w:val="21"/>
      <w:szCs w:val="21"/>
    </w:rPr>
  </w:style>
  <w:style w:type="character" w:customStyle="1" w:styleId="ZwykytekstZnak">
    <w:name w:val="Zwykły tekst Znak"/>
    <w:basedOn w:val="Domylnaczcionkaakapitu"/>
    <w:link w:val="Zwykytekst"/>
    <w:uiPriority w:val="99"/>
    <w:rsid w:val="00993729"/>
    <w:rPr>
      <w:rFonts w:ascii="Consolas" w:eastAsia="Calibri" w:hAnsi="Consolas" w:cs="Times New Roman"/>
      <w:sz w:val="21"/>
      <w:szCs w:val="21"/>
    </w:rPr>
  </w:style>
  <w:style w:type="paragraph" w:customStyle="1" w:styleId="Zwykytekst1">
    <w:name w:val="Zwykły tekst1"/>
    <w:basedOn w:val="Normalny"/>
    <w:rsid w:val="00993729"/>
    <w:rPr>
      <w:rFonts w:ascii="Courier New" w:eastAsia="Arial Unicode MS" w:hAnsi="Courier New"/>
      <w:sz w:val="20"/>
      <w:lang w:eastAsia="pl-PL"/>
    </w:rPr>
  </w:style>
  <w:style w:type="paragraph" w:customStyle="1" w:styleId="Zwykytekst2">
    <w:name w:val="Zwykły tekst2"/>
    <w:basedOn w:val="Normalny"/>
    <w:rsid w:val="00993729"/>
    <w:rPr>
      <w:rFonts w:ascii="Courier New" w:eastAsia="Arial Unicode MS" w:hAnsi="Courier New"/>
      <w:sz w:val="20"/>
    </w:rPr>
  </w:style>
  <w:style w:type="paragraph" w:customStyle="1" w:styleId="PlainText1">
    <w:name w:val="Plain Text1"/>
    <w:basedOn w:val="Normalny"/>
    <w:rsid w:val="00993729"/>
    <w:rPr>
      <w:rFonts w:ascii="Courier New" w:eastAsia="Calibri" w:hAnsi="Courier New" w:cs="Courier New"/>
      <w:sz w:val="20"/>
    </w:rPr>
  </w:style>
  <w:style w:type="paragraph" w:customStyle="1" w:styleId="Zal-text">
    <w:name w:val="Zal-text"/>
    <w:basedOn w:val="Normalny"/>
    <w:rsid w:val="00993729"/>
    <w:pPr>
      <w:tabs>
        <w:tab w:val="right" w:leader="dot" w:pos="8674"/>
      </w:tabs>
      <w:suppressAutoHyphens w:val="0"/>
      <w:autoSpaceDE w:val="0"/>
      <w:spacing w:before="57" w:after="57" w:line="280" w:lineRule="atLeast"/>
      <w:jc w:val="both"/>
      <w:textAlignment w:val="center"/>
    </w:pPr>
    <w:rPr>
      <w:rFonts w:ascii="Myriad Pro" w:eastAsia="Times New Roman" w:hAnsi="Myriad Pro" w:cs="Myriad Pro"/>
      <w:color w:val="000000"/>
      <w:sz w:val="22"/>
      <w:szCs w:val="22"/>
    </w:rPr>
  </w:style>
  <w:style w:type="paragraph" w:customStyle="1" w:styleId="Zalbold-centr">
    <w:name w:val="Zal bold-centr"/>
    <w:basedOn w:val="Normalny"/>
    <w:rsid w:val="00993729"/>
    <w:pPr>
      <w:keepNext/>
      <w:keepLines/>
      <w:autoSpaceDE w:val="0"/>
      <w:spacing w:before="283" w:after="142" w:line="280" w:lineRule="atLeast"/>
      <w:jc w:val="center"/>
      <w:textAlignment w:val="center"/>
    </w:pPr>
    <w:rPr>
      <w:rFonts w:ascii="Myriad Pro" w:eastAsia="Times New Roman" w:hAnsi="Myriad Pro" w:cs="Myriad Pro"/>
      <w:b/>
      <w:bCs/>
      <w:color w:val="000000"/>
      <w:sz w:val="22"/>
      <w:szCs w:val="22"/>
    </w:rPr>
  </w:style>
  <w:style w:type="paragraph" w:customStyle="1" w:styleId="Zal-text-punkt">
    <w:name w:val="Zal-text-punkt"/>
    <w:basedOn w:val="Normalny"/>
    <w:rsid w:val="00993729"/>
    <w:pPr>
      <w:tabs>
        <w:tab w:val="left" w:pos="567"/>
      </w:tabs>
      <w:suppressAutoHyphens w:val="0"/>
      <w:autoSpaceDE w:val="0"/>
      <w:spacing w:line="280" w:lineRule="atLeast"/>
      <w:ind w:left="340" w:right="57" w:hanging="283"/>
      <w:jc w:val="both"/>
      <w:textAlignment w:val="center"/>
    </w:pPr>
    <w:rPr>
      <w:rFonts w:ascii="Myriad Pro" w:eastAsia="Times New Roman" w:hAnsi="Myriad Pro" w:cs="Myriad Pro"/>
      <w:color w:val="000000"/>
      <w:sz w:val="22"/>
      <w:szCs w:val="22"/>
    </w:rPr>
  </w:style>
  <w:style w:type="paragraph" w:styleId="Tekstprzypisudolnego">
    <w:name w:val="footnote text"/>
    <w:basedOn w:val="Normalny"/>
    <w:link w:val="TekstprzypisudolnegoZnak"/>
    <w:uiPriority w:val="99"/>
    <w:semiHidden/>
    <w:unhideWhenUsed/>
    <w:rsid w:val="00993729"/>
    <w:rPr>
      <w:sz w:val="20"/>
    </w:rPr>
  </w:style>
  <w:style w:type="character" w:customStyle="1" w:styleId="TekstprzypisudolnegoZnak">
    <w:name w:val="Tekst przypisu dolnego Znak"/>
    <w:basedOn w:val="Domylnaczcionkaakapitu"/>
    <w:link w:val="Tekstprzypisudolnego"/>
    <w:uiPriority w:val="99"/>
    <w:semiHidden/>
    <w:rsid w:val="00993729"/>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993729"/>
    <w:rPr>
      <w:vertAlign w:val="superscript"/>
    </w:rPr>
  </w:style>
  <w:style w:type="paragraph" w:styleId="Lista">
    <w:name w:val="List"/>
    <w:basedOn w:val="Normalny"/>
    <w:rsid w:val="00993729"/>
    <w:pPr>
      <w:suppressAutoHyphens w:val="0"/>
      <w:autoSpaceDE w:val="0"/>
      <w:ind w:left="283" w:hanging="283"/>
    </w:pPr>
    <w:rPr>
      <w:rFonts w:eastAsia="Times New Roman"/>
      <w:sz w:val="20"/>
      <w:lang w:eastAsia="pl-PL" w:bidi="pl-PL"/>
    </w:rPr>
  </w:style>
  <w:style w:type="paragraph" w:customStyle="1" w:styleId="Znak5">
    <w:name w:val="Znak5"/>
    <w:basedOn w:val="Normalny"/>
    <w:rsid w:val="00993729"/>
    <w:pPr>
      <w:widowControl/>
      <w:suppressAutoHyphens w:val="0"/>
      <w:spacing w:after="160" w:line="240" w:lineRule="exact"/>
    </w:pPr>
    <w:rPr>
      <w:rFonts w:ascii="Tahoma" w:eastAsia="Times New Roman" w:hAnsi="Tahoma"/>
      <w:sz w:val="20"/>
      <w:lang w:val="en-US" w:eastAsia="en-US"/>
    </w:rPr>
  </w:style>
  <w:style w:type="paragraph" w:customStyle="1" w:styleId="Default">
    <w:name w:val="Default"/>
    <w:rsid w:val="009937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Zwykytekst20">
    <w:name w:val="Zwykły tekst2"/>
    <w:basedOn w:val="Normalny"/>
    <w:rsid w:val="00993729"/>
    <w:pPr>
      <w:widowControl/>
    </w:pPr>
    <w:rPr>
      <w:rFonts w:ascii="Consolas" w:eastAsia="Calibri" w:hAnsi="Consolas" w:cs="Consolas"/>
      <w:sz w:val="21"/>
      <w:szCs w:val="21"/>
      <w:lang w:eastAsia="zh-CN"/>
    </w:rPr>
  </w:style>
  <w:style w:type="paragraph" w:styleId="Tekstdymka">
    <w:name w:val="Balloon Text"/>
    <w:basedOn w:val="Normalny"/>
    <w:link w:val="TekstdymkaZnak"/>
    <w:uiPriority w:val="99"/>
    <w:semiHidden/>
    <w:unhideWhenUsed/>
    <w:rsid w:val="00993729"/>
    <w:rPr>
      <w:rFonts w:ascii="Tahoma" w:hAnsi="Tahoma" w:cs="Tahoma"/>
      <w:sz w:val="16"/>
      <w:szCs w:val="16"/>
    </w:rPr>
  </w:style>
  <w:style w:type="character" w:customStyle="1" w:styleId="TekstdymkaZnak">
    <w:name w:val="Tekst dymka Znak"/>
    <w:basedOn w:val="Domylnaczcionkaakapitu"/>
    <w:link w:val="Tekstdymka"/>
    <w:uiPriority w:val="99"/>
    <w:semiHidden/>
    <w:rsid w:val="00993729"/>
    <w:rPr>
      <w:rFonts w:ascii="Tahoma" w:eastAsia="Lucida Sans Unicode" w:hAnsi="Tahoma" w:cs="Tahoma"/>
      <w:sz w:val="16"/>
      <w:szCs w:val="16"/>
      <w:lang w:eastAsia="ar-SA"/>
    </w:rPr>
  </w:style>
  <w:style w:type="paragraph" w:styleId="Tekstkomentarza">
    <w:name w:val="annotation text"/>
    <w:basedOn w:val="Normalny"/>
    <w:link w:val="TekstkomentarzaZnak"/>
    <w:uiPriority w:val="99"/>
    <w:unhideWhenUsed/>
    <w:rsid w:val="00993729"/>
    <w:rPr>
      <w:sz w:val="20"/>
    </w:rPr>
  </w:style>
  <w:style w:type="character" w:customStyle="1" w:styleId="TekstkomentarzaZnak">
    <w:name w:val="Tekst komentarza Znak"/>
    <w:basedOn w:val="Domylnaczcionkaakapitu"/>
    <w:link w:val="Tekstkomentarza"/>
    <w:uiPriority w:val="99"/>
    <w:rsid w:val="00993729"/>
    <w:rPr>
      <w:rFonts w:ascii="Times New Roman" w:eastAsia="Lucida Sans Unicode" w:hAnsi="Times New Roman" w:cs="Times New Roman"/>
      <w:sz w:val="20"/>
      <w:szCs w:val="20"/>
      <w:lang w:eastAsia="ar-SA"/>
    </w:rPr>
  </w:style>
  <w:style w:type="character" w:styleId="Hipercze">
    <w:name w:val="Hyperlink"/>
    <w:uiPriority w:val="99"/>
    <w:rsid w:val="00993729"/>
    <w:rPr>
      <w:color w:val="0000FF"/>
      <w:u w:val="single"/>
    </w:rPr>
  </w:style>
  <w:style w:type="character" w:styleId="Uwydatnienie">
    <w:name w:val="Emphasis"/>
    <w:uiPriority w:val="20"/>
    <w:qFormat/>
    <w:rsid w:val="00993729"/>
    <w:rPr>
      <w:i/>
      <w:iCs/>
    </w:rPr>
  </w:style>
  <w:style w:type="paragraph" w:styleId="Tematkomentarza">
    <w:name w:val="annotation subject"/>
    <w:basedOn w:val="Tekstkomentarza"/>
    <w:next w:val="Tekstkomentarza"/>
    <w:link w:val="TematkomentarzaZnak"/>
    <w:uiPriority w:val="99"/>
    <w:semiHidden/>
    <w:unhideWhenUsed/>
    <w:rsid w:val="00993729"/>
    <w:rPr>
      <w:b/>
      <w:bCs/>
    </w:rPr>
  </w:style>
  <w:style w:type="character" w:customStyle="1" w:styleId="TematkomentarzaZnak">
    <w:name w:val="Temat komentarza Znak"/>
    <w:basedOn w:val="TekstkomentarzaZnak"/>
    <w:link w:val="Tematkomentarza"/>
    <w:uiPriority w:val="99"/>
    <w:semiHidden/>
    <w:rsid w:val="00993729"/>
    <w:rPr>
      <w:rFonts w:ascii="Times New Roman" w:eastAsia="Lucida Sans Unicode" w:hAnsi="Times New Roman" w:cs="Times New Roman"/>
      <w:b/>
      <w:bCs/>
      <w:sz w:val="20"/>
      <w:szCs w:val="20"/>
      <w:lang w:eastAsia="ar-SA"/>
    </w:rPr>
  </w:style>
  <w:style w:type="character" w:customStyle="1" w:styleId="st">
    <w:name w:val="st"/>
    <w:rsid w:val="00993729"/>
  </w:style>
  <w:style w:type="paragraph" w:styleId="Poprawka">
    <w:name w:val="Revision"/>
    <w:hidden/>
    <w:uiPriority w:val="99"/>
    <w:semiHidden/>
    <w:rsid w:val="00993729"/>
    <w:pPr>
      <w:spacing w:after="0" w:line="240" w:lineRule="auto"/>
    </w:pPr>
    <w:rPr>
      <w:rFonts w:ascii="Times New Roman" w:eastAsia="Lucida Sans Unicode" w:hAnsi="Times New Roman" w:cs="Times New Roman"/>
      <w:sz w:val="24"/>
      <w:szCs w:val="20"/>
      <w:lang w:eastAsia="ar-SA"/>
    </w:rPr>
  </w:style>
  <w:style w:type="paragraph" w:styleId="Lista2">
    <w:name w:val="List 2"/>
    <w:basedOn w:val="Normalny"/>
    <w:uiPriority w:val="99"/>
    <w:semiHidden/>
    <w:unhideWhenUsed/>
    <w:rsid w:val="00993729"/>
    <w:pPr>
      <w:ind w:left="566" w:hanging="283"/>
      <w:contextualSpacing/>
    </w:p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
    <w:link w:val="Akapitzlist"/>
    <w:uiPriority w:val="34"/>
    <w:qFormat/>
    <w:rsid w:val="00993729"/>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993729"/>
    <w:rPr>
      <w:sz w:val="20"/>
    </w:rPr>
  </w:style>
  <w:style w:type="character" w:customStyle="1" w:styleId="TekstprzypisukocowegoZnak">
    <w:name w:val="Tekst przypisu końcowego Znak"/>
    <w:basedOn w:val="Domylnaczcionkaakapitu"/>
    <w:link w:val="Tekstprzypisukocowego"/>
    <w:uiPriority w:val="99"/>
    <w:semiHidden/>
    <w:rsid w:val="00993729"/>
    <w:rPr>
      <w:rFonts w:ascii="Times New Roman" w:eastAsia="Lucida Sans Unicode" w:hAnsi="Times New Roman" w:cs="Times New Roman"/>
      <w:sz w:val="20"/>
      <w:szCs w:val="20"/>
      <w:lang w:eastAsia="ar-SA"/>
    </w:rPr>
  </w:style>
  <w:style w:type="character" w:styleId="Odwoanieprzypisukocowego">
    <w:name w:val="endnote reference"/>
    <w:uiPriority w:val="99"/>
    <w:semiHidden/>
    <w:unhideWhenUsed/>
    <w:rsid w:val="00993729"/>
    <w:rPr>
      <w:vertAlign w:val="superscript"/>
    </w:rPr>
  </w:style>
  <w:style w:type="character" w:customStyle="1" w:styleId="akapitdomyslnynastepne">
    <w:name w:val="akapitdomyslnynastepne"/>
    <w:uiPriority w:val="99"/>
    <w:rsid w:val="00993729"/>
  </w:style>
  <w:style w:type="paragraph" w:customStyle="1" w:styleId="Stopka1">
    <w:name w:val="Stopka1"/>
    <w:rsid w:val="00993729"/>
    <w:pPr>
      <w:spacing w:after="0" w:line="240" w:lineRule="auto"/>
    </w:pPr>
    <w:rPr>
      <w:rFonts w:ascii="Times New Roman" w:eastAsia="Calibri" w:hAnsi="Times New Roman" w:cs="Times New Roman"/>
      <w:color w:val="000000"/>
      <w:sz w:val="24"/>
      <w:szCs w:val="24"/>
      <w:lang w:eastAsia="pl-PL"/>
    </w:rPr>
  </w:style>
  <w:style w:type="paragraph" w:customStyle="1" w:styleId="pkt">
    <w:name w:val="pkt"/>
    <w:basedOn w:val="Normalny"/>
    <w:rsid w:val="00E6399C"/>
    <w:pPr>
      <w:widowControl/>
      <w:suppressAutoHyphens w:val="0"/>
      <w:spacing w:before="60" w:after="60"/>
      <w:ind w:left="851" w:hanging="295"/>
      <w:jc w:val="both"/>
    </w:pPr>
    <w:rPr>
      <w:rFonts w:eastAsia="Times New Roman"/>
      <w:szCs w:val="24"/>
      <w:lang w:eastAsia="pl-PL"/>
    </w:rPr>
  </w:style>
  <w:style w:type="paragraph" w:customStyle="1" w:styleId="Zwykytekst3">
    <w:name w:val="Zwykły tekst3"/>
    <w:basedOn w:val="Normalny"/>
    <w:rsid w:val="006C6682"/>
    <w:rPr>
      <w:rFonts w:ascii="Courier New" w:eastAsia="Arial Unicode MS" w:hAnsi="Courier New"/>
      <w:sz w:val="20"/>
    </w:rPr>
  </w:style>
  <w:style w:type="character" w:customStyle="1" w:styleId="UnresolvedMention">
    <w:name w:val="Unresolved Mention"/>
    <w:uiPriority w:val="99"/>
    <w:semiHidden/>
    <w:unhideWhenUsed/>
    <w:rsid w:val="006C6682"/>
    <w:rPr>
      <w:color w:val="605E5C"/>
      <w:shd w:val="clear" w:color="auto" w:fill="E1DFDD"/>
    </w:rPr>
  </w:style>
  <w:style w:type="character" w:customStyle="1" w:styleId="Nagwek2Znak">
    <w:name w:val="Nagłówek 2 Znak"/>
    <w:basedOn w:val="Domylnaczcionkaakapitu"/>
    <w:link w:val="Nagwek2"/>
    <w:uiPriority w:val="9"/>
    <w:semiHidden/>
    <w:rsid w:val="00042062"/>
    <w:rPr>
      <w:rFonts w:asciiTheme="majorHAnsi" w:eastAsiaTheme="majorEastAsia" w:hAnsiTheme="majorHAnsi" w:cstheme="majorBidi"/>
      <w:color w:val="2F5496" w:themeColor="accent1" w:themeShade="BF"/>
      <w:sz w:val="26"/>
      <w:szCs w:val="26"/>
      <w:lang w:eastAsia="ar-SA"/>
    </w:rPr>
  </w:style>
  <w:style w:type="paragraph" w:customStyle="1" w:styleId="Zwykytekst4">
    <w:name w:val="Zwykły tekst4"/>
    <w:basedOn w:val="Normalny"/>
    <w:rsid w:val="00042062"/>
    <w:rPr>
      <w:rFonts w:ascii="Courier New" w:eastAsia="Arial Unicode MS" w:hAnsi="Courier New"/>
      <w:sz w:val="20"/>
    </w:rPr>
  </w:style>
  <w:style w:type="character" w:customStyle="1" w:styleId="WW-Znakiprzypiswdolnych2">
    <w:name w:val="WW-Znaki przypisów dolnych2"/>
    <w:rsid w:val="00042062"/>
    <w:rPr>
      <w:sz w:val="20"/>
      <w:vertAlign w:val="superscript"/>
    </w:rPr>
  </w:style>
  <w:style w:type="paragraph" w:customStyle="1" w:styleId="lstminus">
    <w:name w:val="lst_minus"/>
    <w:basedOn w:val="Normalny"/>
    <w:rsid w:val="00042062"/>
    <w:pPr>
      <w:widowControl/>
      <w:suppressAutoHyphens w:val="0"/>
      <w:spacing w:before="100" w:beforeAutospacing="1" w:after="100" w:afterAutospacing="1"/>
    </w:pPr>
    <w:rPr>
      <w:rFonts w:eastAsia="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EE0AC-E04A-4DB9-A095-A5A364D24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3634</Words>
  <Characters>21806</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Bogdanowicz</dc:creator>
  <cp:lastModifiedBy>aneta</cp:lastModifiedBy>
  <cp:revision>4</cp:revision>
  <cp:lastPrinted>2019-05-15T10:57:00Z</cp:lastPrinted>
  <dcterms:created xsi:type="dcterms:W3CDTF">2019-05-15T08:38:00Z</dcterms:created>
  <dcterms:modified xsi:type="dcterms:W3CDTF">2019-05-15T10:59:00Z</dcterms:modified>
</cp:coreProperties>
</file>